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b5b27" w14:textId="44b5b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Сарысуского районного маслихата от 22 декабря 2016 года № 12-3 "О районном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Сарысуского районного маслихата Жамбылской области от 14 апреля 2017 года № 15-3. Зарегистрировано Департаментом юстиции Жамбылской области 27 апреля 2017 года № 3409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Жамбылского областного маслихата от 3 апреля 2017 года </w:t>
      </w:r>
      <w:r>
        <w:rPr>
          <w:rFonts w:ascii="Times New Roman"/>
          <w:b w:val="false"/>
          <w:i w:val="false"/>
          <w:color w:val="000000"/>
          <w:sz w:val="28"/>
        </w:rPr>
        <w:t>№ 10-4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Жамбылского областного маслихата от 9 декабря 2016 года № 7-3 "Об областном бюджете на 2017-2019 годы" (зарегистрирован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3376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Сарысуского районного маслихата от 22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12-3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2017-2019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3281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опубликовано 13 января 2017 года в районной газете "Сарысу"),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"7 971 392" заменить цифрами "8 083 696";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"737 856" заменить цифрами "787 856";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"6 053" заменить цифрами "13 053";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"6 091" заменить цифрами "49 091";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"7 221 392" заменить цифрами "7 233 696";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"8 231 315" заменить цифрами "8 343 619";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настоящего решения возложить на постоянную комиссию по вопросам экономики, финансов, бюджета, агропромышленного комплекса, охраны окружающей среды и природопользования, развития местного самоуправления.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Романов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15-3 от 14 апреля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№12-3 от 22 декабря 2016года</w:t>
            </w:r>
          </w:p>
        </w:tc>
      </w:tr>
    </w:tbl>
    <w:bookmarkStart w:name="z2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849"/>
        <w:gridCol w:w="639"/>
        <w:gridCol w:w="7192"/>
        <w:gridCol w:w="29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8 083 696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7 233 696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7 233 696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7 233 696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1160"/>
        <w:gridCol w:w="1160"/>
        <w:gridCol w:w="6291"/>
        <w:gridCol w:w="28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8 343 619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545 911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4 821 285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568 943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3 511 953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3 087 023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1 208 180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-340 871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15-3 от 14 апреля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12-3 от 22 декабря 2016 года</w:t>
            </w:r>
          </w:p>
        </w:tc>
      </w:tr>
    </w:tbl>
    <w:bookmarkStart w:name="z26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выделенных денежных средств из районного бюджета по программе сельских округов на 2017 - 2019 годы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8"/>
        <w:gridCol w:w="1305"/>
        <w:gridCol w:w="1305"/>
        <w:gridCol w:w="1305"/>
        <w:gridCol w:w="1306"/>
        <w:gridCol w:w="1116"/>
        <w:gridCol w:w="1116"/>
        <w:gridCol w:w="1116"/>
        <w:gridCol w:w="1116"/>
        <w:gridCol w:w="1117"/>
      </w:tblGrid>
      <w:tr>
        <w:trPr>
          <w:trHeight w:val="30" w:hRule="atLeast"/>
        </w:trPr>
        <w:tc>
          <w:tcPr>
            <w:tcW w:w="1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 обеспечению деятельности акима района в городе, города районного значения, поселка, села,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государственных органов"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города Жанатас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Байкадамского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Жайылминского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Жанарыкского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Жанаталапского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Игиликского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Тогызкентского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Камкалинского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Туркестанского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Досболского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0"/>
        <w:gridCol w:w="1096"/>
        <w:gridCol w:w="1096"/>
        <w:gridCol w:w="1096"/>
        <w:gridCol w:w="1094"/>
        <w:gridCol w:w="1094"/>
        <w:gridCol w:w="1095"/>
        <w:gridCol w:w="1319"/>
        <w:gridCol w:w="1320"/>
        <w:gridCol w:w="1320"/>
      </w:tblGrid>
      <w:tr>
        <w:trPr>
          <w:trHeight w:val="30" w:hRule="atLeast"/>
        </w:trPr>
        <w:tc>
          <w:tcPr>
            <w:tcW w:w="1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"Организация бесплатного подвоза учащихся до школы и обратно в сельской местности"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 "Капитальный и средний ремонт автомобильных дорог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 Обеспечение санитарии населенных пунктов 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города Жанатас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Байкадамского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Жайылминского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Жанарыкского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Жанаталапского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Игиликского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Тогызкентского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Камкалинского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Туркестанского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Досболского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9"/>
        <w:gridCol w:w="1250"/>
        <w:gridCol w:w="1250"/>
        <w:gridCol w:w="1251"/>
        <w:gridCol w:w="1251"/>
        <w:gridCol w:w="1251"/>
        <w:gridCol w:w="1251"/>
        <w:gridCol w:w="1040"/>
        <w:gridCol w:w="1038"/>
        <w:gridCol w:w="1039"/>
      </w:tblGrid>
      <w:tr>
        <w:trPr>
          <w:trHeight w:val="30" w:hRule="atLeast"/>
        </w:trPr>
        <w:tc>
          <w:tcPr>
            <w:tcW w:w="1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 Реализация мер по содействию экономическому развитию регионов в рамках Программы развития регионов до 2020 года 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"Содержание мест захоронений и погребение безродных"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города Жанатас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Байкадамского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Жайылминского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Жанарыкского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Жанаталапского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Игиликского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Тогызкентского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Камкалинского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Туркестанского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Досболского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