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6e6" w14:textId="5162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14 декабря 2017 года № 356. Зарегистрировано Департаментом юстиции Жамбылской области 5 декабря 2018 года № 3668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занятости населения" акимат Меркенского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квоты рабочих мест для трудоустройства лиц, состоящих на учете службы пробации на 2018 год от общей численности работников организации независимо от организационно-правовой формы и формы собственности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Коммунальному государственному учреждению "Центр занятости населения акимата Меркенского района" обеспечить организацию квотирования рабочих мест для лиц, состоящих на учете службы пробации на 2018 год. 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Меркенского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Касыма Марат Жарылкасынулы.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356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3113"/>
        <w:gridCol w:w="3137"/>
        <w:gridCol w:w="2730"/>
        <w:gridCol w:w="2220"/>
      </w:tblGrid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"Меркенский сырзавод"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"Жылыбулак-Меркі"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