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72a3" w14:textId="8167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Сарыбастау Ногайбайского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Ногайбайского сельского округа Кордайского района Жамбылской области от 13 января 2017 года № 1. Зарегистрировано Департаментом юстиции Жамбылской области 10 февраля 2017 года № 3302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Подгорная села Сарыбастау Ногайбайского сельского округа на улицу Белес.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ведущего специалиста аппарата акима Ногайбайского сельского округа Г. Рахимбаева.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Джапарбеков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