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3c77" w14:textId="683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Жуалынскому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декабря 2017 года № 20-7. Зарегистрировано Департаментом юстиции Жамбылской области 29 декабря 2017 года № 3662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Жуалынский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Жуалынскому району на 2018-2019 годы.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за № 20-7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 к плану по управлению пастбищами и их использованию по Жуалынскому району на 2018-2019 годы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основан на сельском хозяйстве, и в последнее время динамично развивается сектор животноводства. Если развитие животноводства занимает особое место в обеспечении страны продовольствием, то основой этому служит эффективное и рациональное использование природных пастбищ.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природных пастбищ, предотвращение истощения пастбищ и совершенствование мер по улучшению состояния пастбищ-является неотложной задачей для землепользователей и собственников земель.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Министерства сельского хозяйства Республики Казахстан от 14 апреля 2015 "Об утверждении предельно допустимой нормы нагрузки на общую площадь пастбищ" за </w:t>
      </w:r>
      <w:r>
        <w:rPr>
          <w:rFonts w:ascii="Times New Roman"/>
          <w:b w:val="false"/>
          <w:i w:val="false"/>
          <w:color w:val="000000"/>
          <w:sz w:val="28"/>
        </w:rPr>
        <w:t>№ 3-3 / 332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содействии акимата Жуалынского района сельскими округами, крестьянскими хозяйствами проведен анализ обеспечения пастбищами всего поголовья скота.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очень континентальный: зима суровая, часто встречаются метели, весенние паводки, лето жаркое.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января составляет 25-27 градусов по Цельсию, а в июле - 22-24 градуса. Среднегодовой объем атмосферных осадков составляет 300-500 миллиметра.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количество крупного рогатого скота составляет 41 094 голов, мелкого рогатого скота 242 201 голов, лошадей 10 910 голов. В районе действуют 14 ветеринарных пунктов, 14 осеменаторских пунктов, 4 скотомогильников (биотермических ям).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состоит из 14 сельских округов и 49 населенных пунктов.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сельскохозяйственном производстве занято 2396 крестьянских хозяйств, 3 сельскохозяйственных кооператива, 8 товариществ с ограниченной ответственностью.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Мойынкумском регионе Биликольского лесоводства Коммунального государственного учреждения по охране лесов и животного мира имеются 67 колодцев. В Жуалынском районе на сегодняшний день 14 косвенных лесопользователей ведут хозяйства используя колодезные воды.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плана: управления пастбищами и их использования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плана: начиная 2018 года до конца 2019 года.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 расположения пастбищ на территории Жуалынского района 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пользователей пастбищ к водоисточникам (озерам, рекам, прудам, ямам,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сезонных маршрутов выпаса и прогона сельскохозяйственных животных предлагаемых для владельцев скота по Жуалынскому району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2264"/>
        <w:gridCol w:w="3250"/>
        <w:gridCol w:w="3250"/>
        <w:gridCol w:w="787"/>
      </w:tblGrid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отгонные пастбища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с отгонных пастбищ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Б.Момышулы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1 половина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 половина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 в Жуалынском районе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расположен на юге Жамбылской области и граничит на северо-западе с Таласским, на северо-востоке с Жамбылскими районами Жамбылской области, на юго-востоке с Республикой Кыргызстан, на юго-западе и западе с Южно-Казахстанской областью.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территориальному расположению район состоит из двух участков-основного и в песках Мойынкум. Территория основного землепользования района представляет собой компактный массив, протяженность которого с севера на юг составляет 90 километров, с востока на запад 80 километров. Участок в песках Мойынкум расположен на расстоянии 200 километров от районного центра и представляет собой зимние пастбища для отгонного животноводства.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района в административных границах 421,3 тысячи гектаров, что составляет 2,9 % территории области.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находится в с. Б. Момышулы, расположенном в восточной части района на расстоянии 60 километров от областного центра г. Тараз.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одновременно является и крупной железнодорожной станцией. Связь между населенными пунктами внутри района осуществляется по дорогам республиканского, областного и местного значения.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отраслями в сельском хозяйстве являются картофелеводство и молочное скотоводство. Этому способствуют природно-климатические условия, а также близость крупного промышленного центра - г. Тараз, население которого район обеспечивает картофелем и молоком.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земель района по категориям земель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2870"/>
        <w:gridCol w:w="4358"/>
        <w:gridCol w:w="236"/>
        <w:gridCol w:w="376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(поливные)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земли негосударственных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земли 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земли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земли предоставленные гражданам для садово-огородничества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транспортного, охранного и других направлении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лесных ресурсов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ресурса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другими землепользователями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413 698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Климат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Тянь-Шаньской горной и предгорной природно-хозяйственной зоне поливного и богарного земледелия с развитым животноводством.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агроклиматическому районированию выделяются следующие районы: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Очень засушливый, предгорный район, включающий северную предгорную часть.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Горный, умеренно засушливый и умеренно жаркий район, занимающий всю остальную часть Жуалынского района.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климат района засушливый и резкоконтинентальный, что обусловлено его внутриматериковым положением. Однако, горные системы оказывают существенное влияние на формирование климата. В результате на территории района есть участки с сухим и жарким климатом, характерным для юга Казахстана и более прохладным, менее засушливым.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низкая температура воздуха формируется в Жуалынском котловине, которая принадлежит к типу замкнутых. Она со всех сторон окружена горами и лишь на северо-востоке есть узкий проход, откуда распространяется мощное влияние как сибирского антициклона, так и холодных арктических вторжений.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продолжительная и холодная. Отрицательные средне-месячные температуры держатся в течение пяти месяцев.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осадков по территории района неравномерное. Наиболее слабо атмосферными осадками обеспечена северо-восточная часть, защищенная горами от основных влагоносных масса воздуха. В среднем за год здесь выпадает 324 миллиметра. Наибольшие количество их выпадает в горах западной части района, где среднегодовое количество достигает 636 миллиметра. Максимум осадков приходится на весну. В этот период года выпадает около 40% годовой нормы. Летом, особенно во второй половине, осадков выпадает очень мало. До 20 дней в году осадки сопровождаются грозами. Наиболее часто грозы бывают в мае и июне.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благоприятны для развития многих отраслей сельскохозяйственного производства. В горной местности, где осадков выпадает значительно больше, развито богарное земледелие. Выращивают в основном яровые зерновые, так как озимая пшеница плохо переносит перезимовку. На орошении возделываются картофель, овощи. Возможно развитие садоводства. При развитии овощеводства отрицательно сказываются поздневесенние заморозки.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района, где осадков выпадает мало, земледелие возможно при дополнительном орошении. Горные склоны, непригодные для земледелия, являются высокопродуктивными пастбищами летнего и весенне-осеннего сезонов использования для крупного рогатого скота, овец и лошадей.</w:t>
      </w:r>
    </w:p>
    <w:bookmarkEnd w:id="74"/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Рельеф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территории Жуалынского района развит как горный, так и равнинный рельеф. Горные массивы занимают центральную, южную и юго-западную части района. Разделены они узкими межгорными долинами (впадинами). Равнинный рельеф наблюдается в северной предгорной части района.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части района проходит хребет Талаский Алатау. На юго-западе в пределы района входят горы Боролдайтау, являющиеся отрогами Большого Каратау. Склоны высокогорного района используют в качестве пастбищ в весеннее-осенний и летний периоды для всех видов скота. Из-за сложности рельефа земледелие здесь невозможно.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горными системами Таласского Алатау на юге, горами Боролдайтау на западе и хр. Каратау на севере расположена полого-наклонная равнина - Жуалынская котловина с отметками 960-1500 метра над уровнем моря. Она представлена шлейфами конусов выноса и террасированными равнинами. В Жуалынской котловине сосредоточены наиболее плодородные земли района.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местности, интенсивно расчлененный глубоким руслами рек, оврагами, саями значительно затрудняет использование территории в земледелии. Здесь в основном пастбищные угодья. В среднегорных районах затруднено применение сельскохозяйственной техники.</w:t>
      </w:r>
    </w:p>
    <w:bookmarkEnd w:id="79"/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Растительность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территории района отличается большим разнообразием, что обусловлено географическим положением в равнинной части, а в горных районах- с законом вертикальной зональности.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луга расположены в горах Боралдайтау и Таласском Алатау. Это летние пастбища для всех видов скота с высокопитательной растительностью. Урожайность 15-25 центнер/гектар зеленой массы.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Низкогорные и предгорные участки представляют собой пастбищные и сенокосные угодья. Сезон использования пастбищ весенне-осенние.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основном представлены такими разновидностями растений как полынно-колючим, полынно–кустарно-злаковым, полынно–овчарничато-камышным, так же полынно–зерново-кустарниковой растительностью и составляют сложную скрещенную экосистему местной флоры.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пойменной части реки Терс богата в видовом составе благодаря близкому стоянию грунтовых вод. Используется этот район в основном в качестве сенокосных угодий с урожайностью 10-18 центнер/гектар сена. Некоторые участки стравливаются всеми видами скота. Надпойменная терраса реки Терс относится к району интенсивного земледелия. Естественная растительность сохранилась по обочинам полей, дорог.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на территории района имеются сенокосные и пастбищные угодья всех сезонов использования. С целью увеличения продуктивности естественных угодий и предупреждения развития водной эрозии почв необходимо строго регулировать выпас скота путем введения пастбище оборотов, производить подсев трав, использовать пастбище в соответствии с сезоном использования.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таблица шести степных пастбищных угодий на естественных пастбищах.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таблицы шести степных пастбищных угодий после использования одноразовых пастбищ с учетом календарных графиков использования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977"/>
        <w:gridCol w:w="1978"/>
        <w:gridCol w:w="1978"/>
        <w:gridCol w:w="1978"/>
        <w:gridCol w:w="2055"/>
        <w:gridCol w:w="2056"/>
      </w:tblGrid>
      <w:tr>
        <w:trPr>
          <w:trHeight w:val="3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8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24.04. по 02.06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03.06. по 12.07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13.07. по 21.08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22.08. по 30.09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 С 01.10. по 10.11.</w:t>
            </w:r>
          </w:p>
        </w:tc>
      </w:tr>
    </w:tbl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bookmarkEnd w:id="96"/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Почвы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распространение на территории района имеют светлокаштановые карбонатные почвы. Распространены они на средних и нижних отделах предгорных равнин, на пониженных участках плато, их склонах. Эти почвы в районе в основном освоены под богарное и орошаемое земледелие.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 распространены сероземы обыкновенные. Выделено около десятки разновидностей сероземов обыкновенных. Механический состав их в основном средний и легкий суглинок.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пониженных элементах рельефа в районе озера Биликоль и в области речных долин распространены лугово-сероземные, сероземно-луговые почвы. Для этих почв характерно повышенное содержание гумуса. Незасоленные и глубокозасоленные разновидности этих почв считаются лучшими землями в районе, на которых возможно выращивание всех сельскохозяйственных культур. Солончаковатые, солонцевато-солончаковые и сильно солончаковатые разновидности этих почв используется как пастбища и сенокосы.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сложности горного рельефа часть пахотнопригодных земель невозможно использовать в земледелии. Поэтому их рекомендуется использовать в качестве пастбищных угодий.</w:t>
      </w:r>
    </w:p>
    <w:bookmarkEnd w:id="101"/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Гидрография и гидрогеология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хорошо развита и представлена небольшими, но многочисленными реками, ручьями и родниками. Существенным элементом гидрографии территории района являются оросительные каналы, пруды, водохранилища и "карасу"- выходы подземных и возрастных оросительных вод.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Терс является левым притоком, составляющим реки Аса и начинается от родника на стыке гор Каратау и Таласским Алатау на высоте 1200-1500 метров. Средний уклон реки 7,6%. Пойма имеется по всей длине реке Терс, двухсторонняя, луговая, с преобладающей шириной 150-250 метра, а у села Нурлыкент-480 метра. Русло реки извилистое, неразветленное, устойчивое. Преобладающая ширина 10-20 метра, наибольшая -40 метра, глубина 0,5-0,8 метра. На реке Терс ниже село Нурлыкент для целей орошения построено Терс-Ащибулакское водохранилище сезонного регулирования стока, объемом 0,158 киллометр/куб.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Аксай берет начало на северных склонах хребта Таласского Алатау, впадает в реку Терс.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Коксай берет начало на северном склоне Таласского Алатау из небольшого горного озера, расположенного на высоте 2530 метров и не доходя до реки Терс теряется.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у подножья Каратау расположено озеро Биликоль. Озеро вытянуто с юга на север и имеет неправильную форму. Площадь зеркала озера около 87 киллометр/квадрат, наибольшая глубина 6-7 метра. Берега пологие у устья реке Аса и с севера при ее выходе поросшие камышом.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 этого региона могут быть использованы в основном для обводнения пастбищ.</w:t>
      </w:r>
    </w:p>
    <w:bookmarkEnd w:id="108"/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Геоботаника пастбищ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"Государственный научно-производственный центр земельных ресурсов и землеустройства" на 1980-2012 годы. Средний урожай сухой массы пастбищ составляет 3,3 гектар по размеру корма - при -1,5 центнер / гектар. Суммируя это, мы можем рассчитать вес кормовой единицы в районе: 1,5 * 224 956 гектар = 337434 центнера корма.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bookmarkEnd w:id="111"/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Емкость пастбища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одна голова): крупный рогатый скот (крупно рогатый скот) - 4 килограмма, мелкий рогатый скот (мелкий рогатый скот) - 2 килограмма, лошадь - 6 килограмма. Продолжительность пастбищного периода составляет 180-200 дней. Таким образом, можно определить способность пастбища, зная пастбищный продукт, необходимость за один день корма для животных, продолжительность пастбищного периода.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т.е. сухая масса 3,3 центнера с гектара, продолжительность 180 дней, даты начала одного из выпаса скота пастбища, необходима 4 килограмма зеленой пищи на всех этапах требуется 4 * 180 = 720 килограмм или 7,2 центнер.</w:t>
      </w:r>
    </w:p>
    <w:bookmarkEnd w:id="114"/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Жуалынского района по сельским округам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812"/>
        <w:gridCol w:w="2201"/>
        <w:gridCol w:w="1418"/>
        <w:gridCol w:w="2201"/>
        <w:gridCol w:w="246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6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для осеменения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Б.Момышулы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 пользователей, физических и (или) юридических лиц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52"/>
        <w:gridCol w:w="2542"/>
        <w:gridCol w:w="2892"/>
        <w:gridCol w:w="2542"/>
        <w:gridCol w:w="2197"/>
      </w:tblGrid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2"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поголовья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Аксайскому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4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Калдарбеков Шаяхмет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Сат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Базаркүл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Актобинскому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Светлана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Ишанкулова Лайла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Токтаев Сейдакпар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Азимхан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Боралдайскому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Айгелдиев Хамит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Дуйсебекова Алтынай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Жайшыбеков Марат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Мусрепбек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Қонашева Жәмиля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Естай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Кенже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Нургали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Сұрамысов Аманкелді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Бауыржан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Биликолскому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Нартбай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Айхимбеков Бахытжан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Паширов Тұрсынбай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Амангелды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Мұрат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Қайнарбеков Төрехан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 Қадырқұл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Лұхманова Тажикул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Хазиза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Жұмабек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Канымкул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Евгений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Полат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селе Б.Момышулы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2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Нурлыкентскому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4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 Әбен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Мейірбек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Жетитобинскому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Саурықов Еркебұлан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 Қанат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Абдрахов Естөре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Қадірбаев Өтеш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Рахым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Жақыпбеков Алби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Карасазскому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Махатаев Әмірқұл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Орынбасар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Лесбек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Абылнұр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 Дархан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Қойбақов Сейтхан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Темірбекова Жанылкүл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Кошкаратинскому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Болат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Сағындык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Досан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Төлеушов Ерболат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Қадыров Ерғали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Муцелик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Толипбеков Досымбек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Бердалиева Роза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Мади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Баймен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Кокбастаускому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2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Нұрпейсов Сағынбек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Раздыков Кенжехан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Беріккүл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 Б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Турашева Мария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Куренбелскому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4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Алик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Руслан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Марат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Кызыларыкскому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 Дәулет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Асқар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Нұрмаханбет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Қалдыкүл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Шакпакскому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Коломацкий Виктор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Копбай Феруза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Орынбасар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Оксана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Сәбеев Сайып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Мынбулакскому сельскому округу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6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Ашықбеков Шырынбек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Қаңтарбаева Анар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Нұрлыхан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242201,0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</w:tbl>
    <w:bookmarkStart w:name="z2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591"/>
        <w:gridCol w:w="2625"/>
        <w:gridCol w:w="1592"/>
        <w:gridCol w:w="2626"/>
        <w:gridCol w:w="1934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2"/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 (отар)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Б.Момышулы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bookmarkStart w:name="z2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замене пастбищ предоставляемые для размещения и перераспределения поголовья сельскохозяйственных животных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56"/>
        <w:gridCol w:w="869"/>
        <w:gridCol w:w="986"/>
        <w:gridCol w:w="3515"/>
        <w:gridCol w:w="455"/>
        <w:gridCol w:w="1008"/>
        <w:gridCol w:w="1008"/>
        <w:gridCol w:w="869"/>
        <w:gridCol w:w="869"/>
        <w:gridCol w:w="870"/>
        <w:gridCol w:w="1009"/>
      </w:tblGrid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78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для потребления населения (пастбища и сенокосы )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скота у населения и крестьянских хозяйств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на одно поголовья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 нормативу площади пастбищ (гектар)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(гектар).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земельного фонда (гектар)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населенных пунктах (гектар)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лесного фонда (гектар)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пастбищных земель крестянских хозяйств</w:t>
            </w:r>
          </w:p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360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скот-1657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скот-6919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- 458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Актюбин­ский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1305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скот-3167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скот-10779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-645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скот-4083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16 332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скот-19000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-645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2494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скот-2031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8 124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скот-46047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-2709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Боралдай­ский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2965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скот-3190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14 355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скот-18109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-1292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3622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скот-3081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скот-16565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-665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1047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скот-3004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скот-12764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-722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1703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скот-4214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16 856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скот-9364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-663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1976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скот-3160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скот-18252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2216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скот-3068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скот-5753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-810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671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скот-1654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скот-7543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-386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1411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скот-3978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17 901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скот-6899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1598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скот-3283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скот-9799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-786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bookmarkEnd w:id="191"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Б.Момы­шулы по крестьянскому хозяйству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гектар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108 гектар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скот-1524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скот-6387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-41 094 Мелький рогатый скот- -242 201 Лошади -10 910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112 941</w:t>
            </w:r>
          </w:p>
        </w:tc>
      </w:tr>
    </w:tbl>
    <w:bookmarkStart w:name="z35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выпаса сельскохозяйственных животных на культурных и аридных пастбищах.</w:t>
      </w:r>
    </w:p>
    <w:bookmarkEnd w:id="192"/>
    <w:bookmarkStart w:name="z3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пастбищных угодий, прогона и выпаса сельскохозяйственных животных с установлением сезонных маршрутов.</w:t>
      </w:r>
    </w:p>
    <w:bookmarkEnd w:id="193"/>
    <w:bookmarkStart w:name="z3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продолжительность пастбищного периода;</w:t>
      </w:r>
    </w:p>
    <w:bookmarkEnd w:id="194"/>
    <w:bookmarkStart w:name="z3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Горная, древесная степь-170-180 день,</w:t>
      </w:r>
    </w:p>
    <w:bookmarkEnd w:id="195"/>
    <w:bookmarkStart w:name="z3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Песчанно-пустынные – 180-200 день,</w:t>
      </w:r>
    </w:p>
    <w:bookmarkEnd w:id="196"/>
    <w:bookmarkStart w:name="z3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крупного рогатого молочного скота является наименьшей, крупного рогатого мясного скота, овец, лошадей и верблюдов зависит от глубины снежного покрова, плотности снега и других факторов.</w:t>
      </w:r>
    </w:p>
    <w:bookmarkEnd w:id="197"/>
    <w:bookmarkStart w:name="z36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скота.</w:t>
      </w:r>
    </w:p>
    <w:bookmarkEnd w:id="198"/>
    <w:bookmarkStart w:name="z3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Жуалынскому району земли предназначенные для прогона и переселения сельскохозяйственных животных состовляет 1870 гектаров.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