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21ae" w14:textId="03f2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23 декабря 2016 года № 9-3 "О районном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18 октября 2017 года № 17-3. Зарегистрировано Департаментом юстиции Жамбылской области 20 октября 2017 года № 3558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решение Жуалынского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районном бюджете на 2017 - 2019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районной газете "Жаңа өмір"-"Новая жизнь" от 4 января 2017 года) внести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"8 292 546" заменить цифрами "8 582 185";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"1 125 523" заменить цифрами "1 131 023";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"51 087" заменить цифрами "64 587";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"7 106 888" заменить цифрами "7 377 527";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"8 420 078" заменить цифрами "8 709 717";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"7 000" заменить цифрами "5 000".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А.Елекбаев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17-3 от 18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9-3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2017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8 582 185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1 131 023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692 654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619 734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доходов государственных предприятий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7 377 527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7 377 527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7 377 527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0"/>
        <w:gridCol w:w="1340"/>
        <w:gridCol w:w="5882"/>
        <w:gridCol w:w="2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8709717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6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5918291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4475396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Наименование </w:t>
            </w:r>
          </w:p>
          <w:bookmarkEnd w:id="37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185"/>
        <w:gridCol w:w="260"/>
        <w:gridCol w:w="4766"/>
        <w:gridCol w:w="49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-170172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1"/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17-3 от 18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9-3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27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2017 год</w:t>
      </w:r>
    </w:p>
    <w:bookmarkEnd w:id="46"/>
    <w:bookmarkStart w:name="z2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2156"/>
        <w:gridCol w:w="1596"/>
        <w:gridCol w:w="1780"/>
        <w:gridCol w:w="1107"/>
        <w:gridCol w:w="1107"/>
        <w:gridCol w:w="1177"/>
        <w:gridCol w:w="1108"/>
        <w:gridCol w:w="1109"/>
      </w:tblGrid>
      <w:tr>
        <w:trPr>
          <w:trHeight w:val="30" w:hRule="atLeast"/>
        </w:trPr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4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"Организация бесплатного подвоза учащихся до школы и обратно в сельской местности"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014. "Организация водоснабжения населенных пунктов"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 "Обеспечение санитарии населенных пунктов"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 "Благоустройство и озеленение населенных пунктов"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 "Освещение улиц населенных пунктов"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"Капитальные расходы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аула Б.Момышулы Жуалынского района Жамбылской области"</w:t>
            </w:r>
          </w:p>
          <w:bookmarkEnd w:id="49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Аксайского сельского округа Жуалынского района Жамбылской области"</w:t>
            </w:r>
          </w:p>
          <w:bookmarkEnd w:id="50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Актюбинского сельского округа Жуалынского района Жамбылской области"</w:t>
            </w:r>
          </w:p>
          <w:bookmarkEnd w:id="51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Боралдайского сельского округа Жуалынского района Жамбылской области"</w:t>
            </w:r>
          </w:p>
          <w:bookmarkEnd w:id="52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Нурлыкентского сельского округа Жуалынского района Жамбылской области"</w:t>
            </w:r>
          </w:p>
          <w:bookmarkEnd w:id="53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Шакпакского сельского округа Жуалынского района Жамбылской области"</w:t>
            </w:r>
          </w:p>
          <w:bookmarkEnd w:id="54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Карасазского сельского округа Жуалынского района Жамбылской области"</w:t>
            </w:r>
          </w:p>
          <w:bookmarkEnd w:id="55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Кызыларыкского сельского округа Жуалынского района Жамбылской области"</w:t>
            </w:r>
          </w:p>
          <w:bookmarkEnd w:id="56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Жетитобинского сельского округа Жуалынского района Жамбылской области"</w:t>
            </w:r>
          </w:p>
          <w:bookmarkEnd w:id="57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Кокбастауского сельского округа Жуалынского района Жамбылской области"</w:t>
            </w:r>
          </w:p>
          <w:bookmarkEnd w:id="58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Куренбельского сельского округа Жуалынского района Жамбылской области"</w:t>
            </w:r>
          </w:p>
          <w:bookmarkEnd w:id="59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  <w:bookmarkEnd w:id="60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Мынбулакского сельского округа Жуалынского района Жамбылской области"</w:t>
            </w:r>
          </w:p>
          <w:bookmarkEnd w:id="61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  <w:bookmarkEnd w:id="62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63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