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8e414" w14:textId="3e8e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Жуалынского районного маслихата от 23 декабря 2016 года № 9-3 "О районном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Жуалынского района Жамбылской области от 10 августа 2017 года № 15-3. Зарегистрировано Департаментом юстиции Жамбылской области 14 августа 2017 года № 3502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Жуалынский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решение Жуалынского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9-3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О районном бюджете на 2017 - 2019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3272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опубликованное в районной газете "Жаңа өмір"-"Новая жизнь" от 4 января 2017 года №1-2-3 (8690)) внести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"8 259 269" заменить цифрами "8 292 546";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"1 118 023" заменить цифрами "1 125 523";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"33 587" заменить цифрами "51 087";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"7 098 611" заменить цифрами "7 106 888";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"8 386 801" заменить цифрами "8 420 078".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интернет-ресурсе данного решения возложить на постоянную комиссию районного маслихата по вопросам административно-территориальных структур, социально-экономическому развитию территорий, бюджета и местных налогов по защите прав граждан.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2017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Секретарь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С.Кожанов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Тлеубеков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Жуалынского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15-3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9-3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88"/>
        <w:gridCol w:w="30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"/>
        </w:tc>
        <w:tc>
          <w:tcPr>
            <w:tcW w:w="3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8 292 546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1 125 523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236 320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175 056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687 154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619 734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доходов государственных предприятий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8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9"/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7 106 888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7 106 888о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7 106 888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9"/>
        <w:gridCol w:w="1303"/>
        <w:gridCol w:w="1303"/>
        <w:gridCol w:w="5715"/>
        <w:gridCol w:w="30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"/>
        </w:tc>
        <w:tc>
          <w:tcPr>
            <w:tcW w:w="30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8 420 078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542 082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29 073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321 561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2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5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5 899 366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793 589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493 461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300 128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304 445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4 474 621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4 245 919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228 702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26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576 481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213 848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74 414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322805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7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395 120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125 839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73 523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8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372 479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31 968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10 145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70 956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9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182 019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17 576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139 270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94 915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0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1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295307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2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60 710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72 981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63 439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42 640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4"/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Наименование</w:t>
            </w:r>
          </w:p>
          <w:bookmarkEnd w:id="35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3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153"/>
        <w:gridCol w:w="253"/>
        <w:gridCol w:w="4640"/>
        <w:gridCol w:w="5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7"/>
        </w:tc>
        <w:tc>
          <w:tcPr>
            <w:tcW w:w="5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-170 172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5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170 172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8"/>
        <w:gridCol w:w="2372"/>
        <w:gridCol w:w="1529"/>
        <w:gridCol w:w="1529"/>
        <w:gridCol w:w="53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9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0"/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внутренние займы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  <w:tr>
        <w:trPr>
          <w:trHeight w:val="30" w:hRule="atLeast"/>
        </w:trPr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61 263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2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18 623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3"/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15-3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9-3 от 23 декабря 2016 года</w:t>
            </w:r>
          </w:p>
        </w:tc>
      </w:tr>
    </w:tbl>
    <w:bookmarkStart w:name="z2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каждого сельского округа на 2017 год</w:t>
      </w:r>
    </w:p>
    <w:bookmarkEnd w:id="44"/>
    <w:bookmarkStart w:name="z26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тысяч тенге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2156"/>
        <w:gridCol w:w="1596"/>
        <w:gridCol w:w="1780"/>
        <w:gridCol w:w="1107"/>
        <w:gridCol w:w="1107"/>
        <w:gridCol w:w="1177"/>
        <w:gridCol w:w="1108"/>
        <w:gridCol w:w="1109"/>
      </w:tblGrid>
      <w:tr>
        <w:trPr>
          <w:trHeight w:val="30" w:hRule="atLeast"/>
        </w:trPr>
        <w:tc>
          <w:tcPr>
            <w:tcW w:w="11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  <w:bookmarkEnd w:id="46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 "Услуги по обеспечению деятельности акима района в городе, города районного значения, поселка, села, сельского округа"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005. "Организация бесплатного подвоза учащихся до школы и обратно в сельской местности"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040. "Реализация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014. "Организация водоснабжения населенных пунктов"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009. "Обеспечение санитарии населенных пунктов"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011. "Благоустройство и озеленение населенных пунктов"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008. "Освещение улиц населенных пунктов"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022. "Капитальные расходы государственного органа"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аула Б.Момышулы Жуалынского района Жамбылской области"</w:t>
            </w:r>
          </w:p>
          <w:bookmarkEnd w:id="47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Аксайского сельского округа Жуалынского района Жамбылской области"</w:t>
            </w:r>
          </w:p>
          <w:bookmarkEnd w:id="48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Актюбинского сельского округа Жуалынского района Жамбылской области"</w:t>
            </w:r>
          </w:p>
          <w:bookmarkEnd w:id="49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Боралдайского сельского округа Жуалынского района Жамбылской области"</w:t>
            </w:r>
          </w:p>
          <w:bookmarkEnd w:id="50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17646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Нурлыкентского сельского округа Жуалынского района Жамбылской области"</w:t>
            </w:r>
          </w:p>
          <w:bookmarkEnd w:id="51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Шакпакского сельского округа Жуалынского района Жамбылской области"</w:t>
            </w:r>
          </w:p>
          <w:bookmarkEnd w:id="52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19359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Карасазского сельского округа Жуалынского района Жамбылской области"</w:t>
            </w:r>
          </w:p>
          <w:bookmarkEnd w:id="53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Кызыларыкского сельского округа Жуалынского района Жамбылской области"</w:t>
            </w:r>
          </w:p>
          <w:bookmarkEnd w:id="54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Жетитобинского сельского округа Жуалынского района Жамбылской области"</w:t>
            </w:r>
          </w:p>
          <w:bookmarkEnd w:id="55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19665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Кокбастауского сельского округа Жуалынского района Жамбылской области"</w:t>
            </w:r>
          </w:p>
          <w:bookmarkEnd w:id="56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Куренбельского сельского округа Жуалынского района Жамбылской области"</w:t>
            </w:r>
          </w:p>
          <w:bookmarkEnd w:id="57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  <w:bookmarkEnd w:id="58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15984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Мынбулакского сельского округа Жуалынского района Жамбылской области"</w:t>
            </w:r>
          </w:p>
          <w:bookmarkEnd w:id="59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19151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  <w:bookmarkEnd w:id="60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  <w:bookmarkEnd w:id="61"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282303</w:t>
            </w:r>
          </w:p>
        </w:tc>
        <w:tc>
          <w:tcPr>
            <w:tcW w:w="1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14382</w:t>
            </w:r>
          </w:p>
        </w:tc>
        <w:tc>
          <w:tcPr>
            <w:tcW w:w="1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15-3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Жуалынского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№ 9-3 от 23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</w:t>
            </w:r>
          </w:p>
        </w:tc>
      </w:tr>
    </w:tbl>
    <w:bookmarkStart w:name="z28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Районные целевые трансферты передаваемые органам местного самоуправления для реализации функций местного самоуправления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5734"/>
        <w:gridCol w:w="4547"/>
      </w:tblGrid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  <w:bookmarkEnd w:id="63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Жуалынский район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63 439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Биликольского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5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Актюбинского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6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Кошкаратинского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7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Карасазского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8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ауыла Б.Момышулы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24615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9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Боралдайского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0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Шакпакского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1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Мынбулакского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2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Жетитобинского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73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Нурлыкентского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4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Кокбастауского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5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Кызыларыкского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6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Куренбельского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7"/>
        </w:tc>
        <w:tc>
          <w:tcPr>
            <w:tcW w:w="5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"Аппарат акима Аксайского сельского округа Жуалынского района Жамбылской области"</w:t>
            </w:r>
          </w:p>
        </w:tc>
        <w:tc>
          <w:tcPr>
            <w:tcW w:w="4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