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2c5a2" w14:textId="602c5a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на 2017 - 2018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Жамбылской области от 17 ноября 2017 года № 19-2. Зарегистрировано Департаментом юстиции Жамбылской области 29 ноября 2017 года № 3606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>
      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 В тексте документа сохранена пунктуация и орфография оригинала.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от 23 января 2001 года, подпункта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от 20 февраля 2017 года Жамбылский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Жамбылскому району на 2017 – 2018 годы.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вопросу административно-территориального обустройства, землепользования, здравоохранения, защиты окружающей среды, защиты малообеспеченных слоев населения, инвалидов, матери и ребенка, а также рассмотрению проектов договоров о выкупе земельных участков.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Жамбылского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Жамбылского районного маслихата: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Н. Укубаев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17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года №19-2 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2017 - 2018 годы по Жамбылскому району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Жамбылский район Жамбылской области создан в 1928 году. Площадь района – 431 318 гектар. Численность населения 86 411 человек. На территории района имеются 42 населенных пункта, которые объединены в 17 аульных округов. Районный центр – село Аса. 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Жамбылский район специализируется на животноводстве, садоводстве и овощеводстве. 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Земельная площадь сосредоточена в основном в предгорьях Киргизского Алатау, межгорных долинах Каратау. Климат континентальный, зима – мягкая, лето – жаркое и сухое, средняя температура воздуха достигает в январе 10-12º С, в июле 32-36º С. Годовое количество выпадаемых осадков составляет в среднем 250-400 мм.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территории района протекают реки Талас и Аса. Имеются озера Богеткол, Сулукол, Сенгирбай, Кокиш. Почвенно-растительный покров разнообразен. 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 недр земли производят строительные материалы (гипс, известь, гравий, песок). 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 сельскохозяйственного назначения составляет 245 964 гектар, из них пригодная для сельскохозяйственного использования пашня 57 963 гектар, в том числе 28 927 гектар орошаемой пашни, 29 036 гектар багарной пашни, 979 гектар многолетних насаждений, 7 445 гектар сенокоса, 179 577 гектар пастбища. 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территории района проходят железнодорожные пути Шымкент-Тараз, Тараз-Каратау-Жанатас и автомобильные дороги Шымкент – Тараз, Тараз – Каратау – Жанатас, Тараз – Аккуль – Саудакент. 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граничит с Республикой Кыргызстан, Байзакским, Жуалынским, Таласским и районом имени Т.Рыскулова Жамбылской области.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Жамбылскому району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1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Айшабиби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Акбулым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Бесагаш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Гродиково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Колькайнар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Кызылкайнар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Полаткосшы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Тогызтарау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</w:t>
      </w:r>
    </w:p>
    <w:bookmarkEnd w:id="34"/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Территория Жамбылского района расположена в южной части Жамбылской области. На севере район граничит с Таласским районом, на востоке с Байзакским и районом имени Т.Рыскулова, на юге с Республикой Кыргызстан, на западе с Жуалынским районом. </w:t>
      </w:r>
    </w:p>
    <w:bookmarkEnd w:id="36"/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Жамбылский район специализируется на животноводстве, садоводстве и овощеводстве. </w:t>
      </w:r>
    </w:p>
    <w:bookmarkEnd w:id="37"/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зима – мягкая, лето – жаркое и сухое, средняя температура воздуха достигает в январе 10-12º С, в июле – 32-36º С. Годовое количество выпадаемых осадков составляет в среднем 250-400 мм. На территории района расположено 17 аульных округов.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территории района протекают реки Талас и Аса. Имеются озера Богеткол, Сулукол, Сенгирбай, Кокиш. </w:t>
      </w:r>
    </w:p>
    <w:bookmarkEnd w:id="39"/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Основной сельскохозяйственной деятельностью района является земледелие и животноводство, в разновидность которого входит скотоводство, производство мясных и молочных продукций, выращивание зерновых и технических культур. Выращиваются такие разновидности как: пшеница, ячмень, сахарная свекла, кукуруза, лук , морковь, бахчевые культуры, а так же многолетние травы. 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интенсивным развитием животноводства в районе возрастает объем использования пастбищных угодий.</w:t>
      </w:r>
    </w:p>
    <w:bookmarkEnd w:id="41"/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животных в районе в течение года делится на два периода по сезонам. Летний сезон пастбищ начинается в конце апреля – начале мая и заканчивается в конце октября - начале ноября. Зимой скот в основном содержится за счет кормовых культур, изготовленных из натуральных трав и зерновых культур. </w:t>
      </w:r>
    </w:p>
    <w:bookmarkEnd w:id="42"/>
    <w:bookmarkStart w:name="z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Отчет о разделении всех земель района по категориям </w:t>
      </w:r>
    </w:p>
    <w:bookmarkEnd w:id="43"/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(гектар)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2"/>
        <w:gridCol w:w="6711"/>
        <w:gridCol w:w="4417"/>
      </w:tblGrid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245964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6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27370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7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7659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8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территорий, земли оздоровительного, рекреационного и историко-культурного назначения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9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124852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0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1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24835</w:t>
            </w:r>
          </w:p>
        </w:tc>
      </w:tr>
      <w:tr>
        <w:trPr>
          <w:trHeight w:val="30" w:hRule="atLeast"/>
        </w:trPr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2"/>
        </w:tc>
        <w:tc>
          <w:tcPr>
            <w:tcW w:w="6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другими районами (Жуалынский район)</w:t>
            </w:r>
          </w:p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53"/>
        </w:tc>
        <w:tc>
          <w:tcPr>
            <w:tcW w:w="4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431318</w:t>
            </w:r>
          </w:p>
        </w:tc>
      </w:tr>
    </w:tbl>
    <w:bookmarkStart w:name="z6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 </w:t>
      </w:r>
    </w:p>
    <w:bookmarkEnd w:id="54"/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характеризуется разнообразными формами рельефа и большим разнообразием почв.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Южную часть района занимают горы Кыргызского Алатау.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Юго-Западную часть района занимают горы Каратау.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Центральная и северная часть района представляет собой Талас-Асинскую аллювиальную равнину.</w:t>
      </w:r>
    </w:p>
    <w:bookmarkEnd w:id="58"/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Растительность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распределяется в строгом соответствии с характером почвенного покрова. Эта взаимосвязь характеризуется взаимным влиянием почвы на растительность и растительности на почву.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Растительность, являясь одним из основных факторов почвообразования, тесно связана с рельефом, высотой над уровнем моря, климатом, материнскими породами и грунтовыми водами.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пастбищ песков Мойынкум травянисто-кустарниковый, полынно-эфемеровыми и полынно-солянковыми группировками. В травостое наиболее распространены полынь, терескен, эбелек. В хозяйственном отношении территория песков Мойынкум представляет пастбища для овец и лошадей зимнего содержания, средняя продуктивность пастбищ 2,5-3,5 центнера сухой массы с гектара.</w:t>
      </w:r>
    </w:p>
    <w:bookmarkEnd w:id="62"/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Гидрография и полив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Жамбылский район богат на водные ресурсы. По территории района протекают реки Талас и Аса. Имеются озера Богеткол, Сулукол, Сенгирбай, Кокиш. 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Жамбылского района река Талас протекает 25 (двадцати пяти) киллометровым участком. Долина реки ассиметрична. Левобережная часть долины представляет собой обширную равнину. Правобережная часть долины уходит к горам.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Аса образуется от слияния рек Терс и Куркуреусу в 3 (трех) киллометрах выше южной границы Жамбылского района. Протяженность реки на территории района составляет 90 киллометров.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источники орошения и водоемы полностью удовлетворяют потребности воды животными в районе.</w:t>
      </w:r>
    </w:p>
    <w:bookmarkEnd w:id="67"/>
    <w:bookmarkStart w:name="z8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Геоботаника пастбищ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"ГосНПЦзем" на 1980-2012 годы. Средний урожай сухой массы пастбищ составляет 3,3 центнер/гектар. По размеру корма 1,5 центнер/гектар. Суммируя это, мы можем расчитать вес кормовой единицы в районе: 1,5*179 577 гектар=269 365 центнера корма.</w:t>
      </w:r>
    </w:p>
    <w:bookmarkEnd w:id="69"/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70"/>
    <w:bookmarkStart w:name="z8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Мощность пастбищ</w:t>
      </w:r>
    </w:p>
    <w:bookmarkEnd w:id="71"/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выпаса скота. Приблизительно были получены следующие нормы зеленой травы (в среднем одна голова): крупный рогатый скот - 4 киллограмм, мелкий скот – 2 киллограмм, лошадь – 6 киллограмм. Продолжительность пастбищного периода составляет 180-200 дней. Таким образом, можно определить вместимость пастбища, зная продуктивность пастбища, необходимое количество корма для животного в один день, продолжительность выпаса.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продуктивность пастбища, то есть сухая масса 3,3 центнера с гектара, продолжительность 180 дней, для крупного рогатого скота в день требуется 4 киллограмм зеленой массы, соответсвенно на весь период требуется 4*180 =720 киллограмм или 7,2 центнер. </w:t>
      </w:r>
    </w:p>
    <w:bookmarkEnd w:id="73"/>
    <w:bookmarkStart w:name="z8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3"/>
        <w:gridCol w:w="1606"/>
        <w:gridCol w:w="2493"/>
        <w:gridCol w:w="1607"/>
        <w:gridCol w:w="2493"/>
        <w:gridCol w:w="1608"/>
      </w:tblGrid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75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сельскохозяйственных животных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захоронения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6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8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Айшабиби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9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Акбулым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Бесагаш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1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Гродиково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2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3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4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Колькайнар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5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6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7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Кызылкайнар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8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Каратобе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9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90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91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Полаткосшы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92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Тогызтарау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bookmarkStart w:name="z10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пастбищепользователей, физических и (или) юридических лиц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2"/>
        <w:gridCol w:w="1771"/>
        <w:gridCol w:w="933"/>
        <w:gridCol w:w="1933"/>
        <w:gridCol w:w="2265"/>
        <w:gridCol w:w="1933"/>
        <w:gridCol w:w="933"/>
        <w:gridCol w:w="1600"/>
      </w:tblGrid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4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аульных округов, фамилия, имя, отчество землепользователей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крестьянских хозяйств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Свиньи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Асинскому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96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Шарипбай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Байгелди Алмат Макулбекович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Дүл-Дүл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Налибаева Бакира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Алима-Шоқай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Дайрханова Аселкуль Токбергеновна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Берікқожа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Калдан Сатаевич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Жаканова Рыскуль Кулжановна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Жаканова Рыскуль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Шамшиев Руслан Абдрахимович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Шамшиев Р.А.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Дайырбаев Ербол Ажиханович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Куанышов Багдат Байгазиевич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Куанышов Багдат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Акпанбетов Аскар Мелдекулович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Акпанбетов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7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Айшабибинскому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28143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98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 Лескуль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Артыкбаева Апиза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Күік 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Курал Оскенбаевич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Ақбидай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Асабаев Жасулан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Кұттыбай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Асилов Абай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Асилов 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Бердибекова Улбосын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Атамекен13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Габит Ережепович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Дабылова Р.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Дауытов Ержан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Еламанов Алтынхан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Айдана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Канатбек Рахманович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Нұрдаулет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Талгат Урусбекович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Жабыкбаев Рафик Турсынкулович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Кенесариев Сейсен Абдыманович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Елімай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Дарын Акимбаевич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САФДАР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Керимкулова Айман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Керимкулова Калдыкуль Кенжебековна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Колодяжный Станислав Владимирович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Колодяжный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Калабаева Марал Сатыбалдиевна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Дулат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Еркебулан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Еркебұлан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Кадыргали Есенаманович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Мовтаев Сайхан Молданович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Мовт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Момынова Райхан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Момышов Жаксылык Амангельдиевич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Раимбек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Әнел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Панапов Нурбол Нургалиевич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Сатыбалдиева Галия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Көкжиек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Сейилханов Сагат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Бекарыс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Тилегенова Райхан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 Бастау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Валентина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Ултараков Асильбек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Нұржау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Утепбергенова Жамал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Өтепбергенова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Едилбаев Арман Захарыпович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Едильбай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Махсут Абдуллаұлы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Абзал Ермаханович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Абзал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Онласынова Айжан Маткаримовна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 Кулзия Әмірәліқызы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16759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9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Акбастаускому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00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Даулетбай Асаналиевич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Джумасейт Асаналиевич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Байелі Болыс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Анаркулова Алия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1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Бесагашскому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02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Талгат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Гани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Медет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Галия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Хусайнов Зайдулла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 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Ахметшаев Нуркен Зайдуллаевич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Өркен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Асабаева Гульнар Керимбаевна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Асабаева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 Бекболат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3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Ерназарскому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04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Тургынбаев Турар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Торебаев Гани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Копесов Самат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Кырбасов Данияр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Жарылкапов Азимбек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Ерзат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Сатымбек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Жамантаев Нуржан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Кеңестөбе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Момбаев Мурат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Тенгебаев Акжол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Сайрамбай Жетписбаевич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Кондыбеков Бекайдар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Шоқ+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05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Каракемерскому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06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Абденбаев Туймебек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Түймебек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 Оразгали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Ақынов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Базалей Анатолий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Базалей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Айтбек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Малтабар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Бактияр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 Сабырбек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Бейсебаев Серик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Бердияров Мейрбек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Балауса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Берикбаев Мырзабай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Құлымбай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Бескемпиров Бакыт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Буралкиев Аскар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Джунисова Джамал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Джунисова Д.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Марат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Тойшыкул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Жұмақұлов Т.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Жунисова Шолпан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Данияр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Катибеков Тамдыбек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Немере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 Ергали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Қойлыбаев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Куаншбеков Абилқасым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Құмтүйін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Алипчеев Мустафа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Алипчеев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Нурмахамбетов Ерлан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Алшораз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Нурлыбек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Леонид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Сенгірбай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Райысов Торехан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Саршаев Турдан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Әділет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Сатебаева Кулпаршын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Сырлыбай Расул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АЕС-2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Таукенов Мырзагали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Шынгыс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Нұрболат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Шайсламов Мадияр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Шайсламов М.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Читабаева Гульжан Алтынбековна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Ғалымжан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Ергазы Рысмаханович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 Оразгали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 О.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Утемгалиев Сарсенбек Адайханович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Утемгалиев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Жандос Аширбекович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Утемгалиев Исламбек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Жиенді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07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Каройскому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08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Тажиметов Нурмухамбет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Мавленов Адил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Мавленов А.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Асабаев Абумалик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Алмаз Юмабекович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АЮ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Молдақасым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Сейтқұлов М.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Кадыркулов Манат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Қадырқұлов М.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09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Урнекскому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11229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0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Сейдуалиева Улбосын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Еркеғали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 Жумагали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Жұмағали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Рыскулбеков Даулет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Абақұл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Паримбеков Дуанбай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Паримбеков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Қоскелбаев Жумагали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Қоскелбаев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Партенов Айдар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Игілік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Қошқарбаев Ерлан Калмаханович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Ойсыл –Қара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 Гульнар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Кулшара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Бораш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Кисықов Жанболат Куанович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Ешметов Бауыржан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Шернияз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Амалов Жанысбек Илесбекович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Атшабар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Аскат Ауелович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Ермахан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11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Кызылкайнарскому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2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Ербол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Сагатбаева Асемкуль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Сағатбаева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13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Пионерскому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4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Бектембаев Калыбек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Айтуған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Дауренбекова Асем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Асем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Буралхиев Асылбек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Балгинбаева Гульнар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Аманкулова Сулухан Шалбаевна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Бейсебеков Нурдаулет Киянович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Бейсебеков Н.К.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15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Тогызтараускому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6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Айкынбеков Бакыт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Нарұл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Асилбеков Мадеш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Жанабай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Тоғызтарау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Сертеков Ержан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Нургазы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Нұр-Әділ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Жаксылык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Амантөбе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Шонтаев Гаухарбек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Шонтаев Жанұя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Рустембекова Айгул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Әли-Мадияр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Кайнарбеков Торехан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17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Колькайнарскому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3294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8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Марат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Нариман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Бактияр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Тоқбергенов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Данияр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Мейрхан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Лесбек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Байбота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Кадырхан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Қадырхан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Кулсерик Габит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Турар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Тұрар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Аблекова Гүлнур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Сыбаға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Сыланов Айбат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Хаджы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Амеркенов Асқар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Ақмия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Копбосынов Калибек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Максат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19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Жамбылскому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0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Тамабек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Нарбаева Т.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Абдимомын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М.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Тилеукуль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Кошерова Бекзада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Казанбасов Мейржан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Мейржан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Есенкулов Нурлыбек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мұра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Таласбаева Алмакул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Ғазиз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Сабаев Малик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Бегадилов Жиенбек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Барс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Раймжанова Сара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Абдырахман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Олжабеков Серик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Олжабеков С.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Азимбек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Нурсейіт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1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Гродековскому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2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Анатолий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Марат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Мамедов Хасан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Мамед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Чумакова Ирина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бидай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Джабатаев Абиткан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"ММ"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Джакибаев Гайни Адылович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Сандель агро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Триндицкий Александр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Эврика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3774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23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Полаткощинскому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4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Тамабаев Ерлан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Ер-МАН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Бактияр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Аулиекөл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Тофик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Юнчи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Ибрагим Сайд-Ахметович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ТПК Берсанукаев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Тамабаев Ерлан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Ер-МАН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25"/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Каратобинскому аульному округу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6"/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Макашов Марат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Жолсейт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Женис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Шымырбаев Абдибек Жунисбекович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Науатов Азимхан Казыкенович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Науатов А.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Оркенкул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Жүнісбек АТА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Абдикеримова Гулнара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Орманова Айсулу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әулеті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Шоқаев Ракымжан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Шоқаев Р.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Шоқаев Аскербек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Жанабек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Айтимбетова Айман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Тұрарбек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Спаналиев Тургынбек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Калханов Асхат Байгалиевич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Болашақ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Макашов Женис Жолдыбайулы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Бектобе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Ускеленов Еркин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Ускеленов Е.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Хаджимуратова Турсынкул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Мирас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Курманбек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Садыбеков Абилкадир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Садыбеков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5195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42273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184807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12580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</w:tr>
    </w:tbl>
    <w:bookmarkStart w:name="z35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1"/>
        <w:gridCol w:w="1322"/>
        <w:gridCol w:w="2666"/>
        <w:gridCol w:w="1322"/>
        <w:gridCol w:w="2052"/>
        <w:gridCol w:w="2299"/>
        <w:gridCol w:w="588"/>
      </w:tblGrid>
      <w:tr>
        <w:trPr>
          <w:trHeight w:val="30" w:hRule="atLeast"/>
        </w:trPr>
        <w:tc>
          <w:tcPr>
            <w:tcW w:w="20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128"/>
        </w:tc>
        <w:tc>
          <w:tcPr>
            <w:tcW w:w="13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9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0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1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Айшабиби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2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Акбулым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3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Бесагаш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34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Гродиково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35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36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37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Колькайнар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38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39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40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Кызылкайнар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41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42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43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44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Полаткосщы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45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Тогызтарау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 для выпаса на отгонных пастбищах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"/>
        <w:gridCol w:w="307"/>
        <w:gridCol w:w="1415"/>
        <w:gridCol w:w="1416"/>
        <w:gridCol w:w="1359"/>
        <w:gridCol w:w="821"/>
        <w:gridCol w:w="1330"/>
        <w:gridCol w:w="1330"/>
        <w:gridCol w:w="1500"/>
        <w:gridCol w:w="535"/>
        <w:gridCol w:w="990"/>
        <w:gridCol w:w="820"/>
      </w:tblGrid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7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аульных округов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населения (пастбища и сенокосные угодья)</w:t>
            </w:r>
          </w:p>
        </w:tc>
        <w:tc>
          <w:tcPr>
            <w:tcW w:w="13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 и личных крестьянских хозяйств поголовье скота по видам</w:t>
            </w:r>
          </w:p>
        </w:tc>
        <w:tc>
          <w:tcPr>
            <w:tcW w:w="8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на одну единицу, необходимо пастбищ, гектар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по нормативу необходимо пастбищ, гектар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требуется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земельного фонда (гектар)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аренду (гектар)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Сезонных пастбищ (гектар)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Пашни: пастбищ (гектар)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8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Асинский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2126,0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скот- 1963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13741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скот-6023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Лошади-826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51220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51220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9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Айшабибинский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3095,35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2541,35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-4100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28700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-28143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-1791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34034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234656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200622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200622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0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9520,0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- 1822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12754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-7215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-1342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10379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69969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59590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59590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1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Бесагашский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- 3717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26019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-6750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-604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76289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65218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65218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2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- 1338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9366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-12232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-877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-37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14484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99634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85150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85150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53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- 3028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21196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-28298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-1091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224737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192320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192320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54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501,40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210,40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- 1841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12887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-3263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-151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Свиньи-3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36498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55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2006,13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1527,10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- 1695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11865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-11229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-1037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95653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81692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81692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56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Кызылкайнарский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- 2570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17990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-7531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-520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73307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62686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57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- 2838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19866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-27245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-935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215256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184238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184238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58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Тогызтарауский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- 1362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9534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-8403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-407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10172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70390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60218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60218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59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Колькайнарский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3878,70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3452,70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- 3294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23058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-6238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-893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71189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60764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60764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60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1332,70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741,70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- 2436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17052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-11174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-848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61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99510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Гродековский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827,14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- 3905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27335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-6035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-149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Свиньи-1626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11715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66740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62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Полаткосщинский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730,70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261,80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- 936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6552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-1791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-93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19554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16734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63"/>
        </w:tc>
        <w:tc>
          <w:tcPr>
            <w:tcW w:w="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 аульный округ</w:t>
            </w:r>
          </w:p>
        </w:tc>
        <w:tc>
          <w:tcPr>
            <w:tcW w:w="14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1292,0</w:t>
            </w:r>
          </w:p>
        </w:tc>
        <w:tc>
          <w:tcPr>
            <w:tcW w:w="14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1006,0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- 5428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37996</w:t>
            </w:r>
          </w:p>
        </w:tc>
        <w:tc>
          <w:tcPr>
            <w:tcW w:w="1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-13237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-1016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-0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19681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135735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116054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116054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34033,12</w:t>
            </w:r>
          </w:p>
        </w:tc>
        <w:tc>
          <w:tcPr>
            <w:tcW w:w="1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19311,05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241326</w:t>
            </w:r>
          </w:p>
        </w:tc>
        <w:tc>
          <w:tcPr>
            <w:tcW w:w="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1660864</w:t>
            </w:r>
          </w:p>
        </w:tc>
        <w:tc>
          <w:tcPr>
            <w:tcW w:w="1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1419538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14419538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</w:tr>
    </w:tbl>
    <w:bookmarkStart w:name="z46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 аридных пастбищах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 устанавливающий данные маршруты выпаса и передвижения сельскохозяйственных животных. Так же продолжительность периода пастбищ:</w:t>
      </w:r>
    </w:p>
    <w:bookmarkStart w:name="z46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почва - зависит от климатитческой зоны, видов сельскохозяйственных животных, а так же от продуктивности пастбищ; </w:t>
      </w:r>
    </w:p>
    <w:bookmarkEnd w:id="165"/>
    <w:bookmarkStart w:name="z46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саксаула, полевых и степных кустарников – 180-200 дней;</w:t>
      </w:r>
    </w:p>
    <w:bookmarkEnd w:id="166"/>
    <w:bookmarkStart w:name="z46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пустынной – 150-180 дней.</w:t>
      </w:r>
    </w:p>
    <w:bookmarkEnd w:id="167"/>
    <w:bookmarkStart w:name="z46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для крупного рогатого скота молочного направления- минимальный, а для крупного рогатого скота мясного направления, овец, лошадей, верблюдов – максимальный и зависит от глубины снежного покрова, плотности снега и от других факторов.</w:t>
      </w:r>
    </w:p>
    <w:bookmarkEnd w:id="168"/>
    <w:bookmarkStart w:name="z47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</w:t>
      </w:r>
    </w:p>
    <w:bookmarkEnd w:id="169"/>
    <w:bookmarkStart w:name="z47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Жамбылскому району земли предназначенные для прогона и переселения сельскохозяйственных животных составляют 5 023 гектар.</w:t>
      </w:r>
    </w:p>
    <w:bookmarkEnd w:id="17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