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c4d13" w14:textId="3fc4d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районного маслихата от 23 декабря 2016 года № 7-2 "О районном бюджете на 2017-2019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Жамбылской области от 2 марта 2017 года № 9-2. Зарегистрировано Департаментом юстиции Жамбылской области 7 марта 2017 года № 3340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и решением Жамбылского областного маслихата </w:t>
      </w:r>
      <w:r>
        <w:rPr>
          <w:rFonts w:ascii="Times New Roman"/>
          <w:b w:val="false"/>
          <w:i w:val="false"/>
          <w:color w:val="000000"/>
          <w:sz w:val="28"/>
        </w:rPr>
        <w:t>№ 9-2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16 февраля 2017 года "О внесении изменений и дополнений в решение Жамбылского областного маслихата от 09 декабря 2016 года № 7-3 "Об областном бюджете на 2017-2019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3319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Жамбылского районного маслихата от 23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7-2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2017-2019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3266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газете "Шұғыла - Радуга" от 6 и 11 января 2017 года № 1-2 и 3-4)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"9 385 930" заменить цифрами "9 657 761";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"1 511 915" заменить цифрами "1 421 915";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"7 835 930" заменить цифрами "8 197 761";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"9 389 600" заменить цифрами "9 844 242";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"-18 942" заменить цифрами " - 201 753";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"18 942" заменить цифрами "201 753";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цифру "0" заменить цифрами "182 811";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решения и публикацию на интернет - ресурсе возложить на постоянную комиссию районного маслихата по вопросам социально-экономического развития территории, по бюджету и местным налогам.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 и вводится в действие с 1 января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Жамбылского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Жамбылского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Тоганбаева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9-2 от 2 марта 2017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7-2 от 23 декабря 2016 года</w:t>
            </w:r>
          </w:p>
        </w:tc>
      </w:tr>
    </w:tbl>
    <w:bookmarkStart w:name="z2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района на 2017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1161"/>
        <w:gridCol w:w="679"/>
        <w:gridCol w:w="5704"/>
        <w:gridCol w:w="40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9 657 761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1 421 915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республиканской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8 197 761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8 197 761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8 197 761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1216"/>
        <w:gridCol w:w="1216"/>
        <w:gridCol w:w="6002"/>
        <w:gridCol w:w="30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9 844 242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5 628 820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593 607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593 607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4 344 163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4 254 812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1 588 074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 государственных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654 932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346 665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'Возврат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4.Сальдо по операциям с финансовыми активами: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-201 753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9-2 от 2 марта 2017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№7-2 от 23 декабря 2016 года</w:t>
            </w:r>
          </w:p>
        </w:tc>
      </w:tr>
    </w:tbl>
    <w:bookmarkStart w:name="z27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аульных округов на 2017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7"/>
        <w:gridCol w:w="1972"/>
        <w:gridCol w:w="1428"/>
        <w:gridCol w:w="953"/>
        <w:gridCol w:w="1021"/>
        <w:gridCol w:w="1021"/>
        <w:gridCol w:w="953"/>
        <w:gridCol w:w="2242"/>
        <w:gridCol w:w="1073"/>
      </w:tblGrid>
      <w:tr>
        <w:trPr>
          <w:trHeight w:val="30" w:hRule="atLeast"/>
        </w:trPr>
        <w:tc>
          <w:tcPr>
            <w:tcW w:w="1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"Услуги по обеспечению деятельности акима района в городе, города районного значения, поселка, села,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"Организация бесплатного подвоза учащихся до школы и обратно в сельской местности"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"Обеспечение санитарии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"Благоустройство и озеленение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 "Организация водоснабжения населенных пунктов 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"Капитальные расходы государственных органов"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"Реализация мер по содействию экономическому развитию регионов в рамках Программы развития регионов до 2020 года"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 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Ассинского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Айшабибинского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Акбастауского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Акбулымского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Бесагашского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Гродиковского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Жамбылского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Каройского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Кзылкайнарского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Каратюбинского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Каракемирского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Колькайнарского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Ерназарского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Орнекского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Пионерского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Полаткосщинского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Тогызтарауского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9-2 от 2 марта 2017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7-2 от 23 декабря 2016 года</w:t>
            </w:r>
          </w:p>
        </w:tc>
      </w:tr>
    </w:tbl>
    <w:bookmarkStart w:name="z30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местным исполнительным органам на 2017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2"/>
        <w:gridCol w:w="5846"/>
        <w:gridCol w:w="4792"/>
      </w:tblGrid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аппаратов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Ассинского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Айшабибинского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Акбастауского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Акбулымского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Бесагашского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Гродиковского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Жамбылского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Каройского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Кызылкайнарского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Каратюбинского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Каракемирского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Колькайнарского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Ерназарского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Орнекского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Пионерского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Полаткосщинского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Тогызтарауского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