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7e0a" w14:textId="a877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21 декабря 2016 года №10-3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22 августа 2017 года № 18-2. Зарегистрировано Департаментом юстиции Жамбылской области 28 августа 2017 года № 3512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№10-3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2017 - 2019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3271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районной газете "Ауыл жаңалығы-Сельская новь" от 5 января 2017 года) следующие изменения: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"10 427 127" заменить цифрами "10 491 921";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"1 297 076" заменить цифрами "1 319 809";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"9 077 128" заменить цифрами "9 119 189";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"10 558 212" заменить цифрами "10 623 006".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редакции. 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№10-3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№17-2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933"/>
        <w:gridCol w:w="6899"/>
        <w:gridCol w:w="29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"/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10491921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1319809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323143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323143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709623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материальных активов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9119189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9119189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9119189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1251"/>
        <w:gridCol w:w="1251"/>
        <w:gridCol w:w="5652"/>
        <w:gridCol w:w="2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"/>
        </w:tc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сумма тысяч тенге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10623006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639322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22037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122629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110317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421443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392256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29187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22065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24087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32619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32619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1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7751384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1018877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1018877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5560333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5331163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229170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140178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140178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693233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693233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326590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179339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36658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72409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3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641086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180017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45817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459515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212596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21719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82324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33027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  <w:bookmarkEnd w:id="24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421388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351093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351093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63297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15479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47818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356871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164757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27809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28374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193928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30989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24495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92218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34574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34574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20055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315602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306557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306557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89893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109578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109578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106358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"/>
        <w:gridCol w:w="2440"/>
        <w:gridCol w:w="1572"/>
        <w:gridCol w:w="3759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"/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2"/>
        <w:gridCol w:w="2951"/>
        <w:gridCol w:w="2173"/>
        <w:gridCol w:w="3603"/>
        <w:gridCol w:w="1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3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7"/>
        <w:gridCol w:w="1948"/>
        <w:gridCol w:w="3148"/>
        <w:gridCol w:w="38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"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41"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-139079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43"/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августа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№17-2</w:t>
            </w:r>
          </w:p>
        </w:tc>
      </w:tr>
    </w:tbl>
    <w:bookmarkStart w:name="z27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2017 год по аульным округам Байзакского района</w:t>
      </w:r>
    </w:p>
    <w:bookmarkEnd w:id="47"/>
    <w:bookmarkStart w:name="z2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818"/>
        <w:gridCol w:w="1852"/>
        <w:gridCol w:w="1507"/>
        <w:gridCol w:w="1093"/>
        <w:gridCol w:w="1558"/>
        <w:gridCol w:w="1024"/>
        <w:gridCol w:w="1392"/>
        <w:gridCol w:w="1646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  <w:bookmarkEnd w:id="49"/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0"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сельских округов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"Аппарат акима района в городе, города районного значения, поселка, аула, аульного округа"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"Организация бесплатного подвоза учащихся до школы и обратно в аульной местности"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 "Реализация физкультурно-оздоровительных и спортивных мероприятий на местном уровне"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 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 "Трансферты органам местного самоуправления"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Жалгизтюбинского сельского округа"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Диханского сельского округа"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Сазтерекского сельского округа"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Мырзатайского сельского округа"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Темирбекского сельского округа"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6"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Туймекентского сельского округа"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30786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"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Жанатурмысского сельского округа"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"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Кокталского сельского округа"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9"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Ынтымакского сельского округа"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"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Суханбаевского сельского округа"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"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Костюбинского сельского округа"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"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Бурылского сельского округа"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31269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"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Коптерекского сельского округа"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4"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Үлгулинского сельского округа"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5"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Сарыкемерского сельского округа"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22231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6"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Кызылжулдызского сельского округа"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7"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Ботамойнакского сельского округа"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8"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Байтерекского сельского округа"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69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392256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