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35c5c" w14:textId="0c35c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города Тараз №4 от 12 января 2017 года "Об утверждении государственного образовательного заказа на дошкольное воспитание и обучение, размер подушевого финансирования и родительской платы на 2017 год в городе Тараз"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Тараз Жамбылской области от 27 сентября 2017 года № 675. Зарегистрировано Департаментом юстиции Жамбылской области 24 октября 2017 года № 3559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 акимат города Тараз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города Тараз от 12 января 2017 года за </w:t>
      </w:r>
      <w:r>
        <w:rPr>
          <w:rFonts w:ascii="Times New Roman"/>
          <w:b w:val="false"/>
          <w:i w:val="false"/>
          <w:color w:val="000000"/>
          <w:sz w:val="28"/>
        </w:rPr>
        <w:t>№4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дошкольное воспитание и обучение, размер подушевого финансирования и родительской платы на 2017 год в городе Тараз"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№3310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22 февраля 2017 года в газете "Жамбыл-Тараз" №8 (1348)) нижеследующие дополнения: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</w:t>
      </w:r>
      <w:r>
        <w:rPr>
          <w:rFonts w:ascii="Times New Roman"/>
          <w:b w:val="false"/>
          <w:i w:val="false"/>
          <w:color w:val="000000"/>
          <w:sz w:val="28"/>
        </w:rPr>
        <w:t>дополнения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приложение указанного постановления нижеследующие дошкольные организации: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8"/>
        <w:gridCol w:w="1167"/>
        <w:gridCol w:w="553"/>
        <w:gridCol w:w="1781"/>
        <w:gridCol w:w="554"/>
        <w:gridCol w:w="554"/>
        <w:gridCol w:w="178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дошкольные организации (детский сад) </w:t>
            </w:r>
          </w:p>
          <w:bookmarkEnd w:id="4"/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№42 "Жулдыз" отдела образования акимата города Тараз"</w:t>
            </w:r>
          </w:p>
          <w:bookmarkEnd w:id="5"/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23267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 (детский сад)</w:t>
            </w:r>
          </w:p>
          <w:bookmarkEnd w:id="6"/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детский сад "Global Taraz" </w:t>
            </w:r>
          </w:p>
          <w:bookmarkEnd w:id="7"/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23267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"Комплекс "Школа гимназия-детский сад" "А-Status" Товарищества с ограниченной ответственностью "R-плюс" </w:t>
            </w:r>
          </w:p>
          <w:bookmarkEnd w:id="8"/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23267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20070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детский сад "Кайнар и С"</w:t>
            </w:r>
          </w:p>
          <w:bookmarkEnd w:id="9"/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23267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детский сад "Мирас KZ-2030"</w:t>
            </w:r>
          </w:p>
          <w:bookmarkEnd w:id="10"/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23267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Тараз Олжабай Кенжебека Мамашбаевича.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Р. Даулет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