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a618" w14:textId="39ca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18 апреля 2016 года № 132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294. Зарегистрировано Департаментом юстиции Жамбылской области 18 января 2018 года № 3686.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3 июня 2016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15 (пятнадцати) минут предоставленных документов, необходимых для оказания государственной услуги, и направление их руководителю услугодателя;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руководителем услугодателя в течение 3 (трех) часов предоставленных документов услугополучателя, необходимых для оказания государственной услуги, руководителю отдела;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в течение 3 (трех) часов предоставленных документов услугополучателя, необходимых для оказания государственной услуги, и направление их ответственному исполнителю;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полноту предоставленных документов, подготовленный результат оказания услуги предоставляет руководству: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1 (один) рабочий день.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документов, а также направляет запрос в территориальные подразделения ведомства государственного органа в сфере санитарно-эпидемиологического благополучия населения по месту осуществления заявителем предстоящей деятельности или действия (операции) на предмет соответствия предъявляемым при лицензировании требованиям.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3 (трех)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услугодателя, в Государственную корпорацию/на портал для выдачи услугополучателю.";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15 (пятнадцати) минут предоставленных документов, необходимых для оказания государственной услуги, и направление их руководителю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руководителем услугодателя в течение 3 (трех) часов предоставленных документов услугополучателя, необходимых для оказания государственной услуги, руководителю отдела;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в течение 3 (трех) часов предоставленных документов услугополучателя, необходимых для оказания государственной услуги, и направление их ответственному исполнителю;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полноту предоставленных документов, подготовленный результат оказания услуги предоставляет руководству: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форме, 1 (один) рабочий день.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документов, а также направляет запрос в территориальные подразделения ведомства государственного органа в сфере санитарно-эпидемиологического благополучия населения по месту осуществления заявителем предстоящей деятельности или действия (операции) на предмет соответствия предъявляемым при лицензировании требованиям.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3 (трех)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услугодателя, в Государственную корпорацию/на портал для выдачи услугополучателю.";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настоящего постановления.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Г. Абдраймова.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 xml:space="preserve">А. При оказании государственной услуги через канцелярию услугодателя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Б. При оказании государственной услуги через Государственную корпорацию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