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4092" w14:textId="54f4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ноября 2017 года № 243. Зарегистрировано Департаментом юстиции Жамбылской области 30 ноября 2017 года № 3612.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Манжуова.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2017 года № 243</w:t>
            </w:r>
          </w:p>
        </w:tc>
      </w:tr>
    </w:tbl>
    <w:bookmarkStart w:name="z8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bookmarkEnd w:id="10"/>
    <w:bookmarkStart w:name="z8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Жамбылской области от 10.06.2019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8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Государственную услугу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– государственная услуга) оказывают организации технического и профессионального, послесреднего образования (далее – услугодатель) в соответствии со стандартом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- стандарт), утвержденным приказом Министра образования и науки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августа 2017 года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(зарегистрированный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15744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"/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"/>
    <w:bookmarkStart w:name="z8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правительства".</w:t>
      </w:r>
    </w:p>
    <w:bookmarkEnd w:id="17"/>
    <w:bookmarkStart w:name="z8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"/>
    <w:bookmarkStart w:name="z8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"/>
    <w:bookmarkStart w:name="z9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услугополучателя являются необходимые документы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к руководителю – 1 (один) календарный день;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исполнителю – 1 (один) календарный день;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подготовка проекта результата государственной услуги – 6 (шесть) календарных дней;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и направление в канцелярию услугодателя – 1 (один) календарный день;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результата государственной услуги и выдача услугополучателю – 1 (один) календарный день.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государственной услуги.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 (один) календарного дня проводит анализ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соответствия перечню документов принимает, регистрирует и направляет его к руководителю услугодателя;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(один) календарного дня рассматривает и направляет документы исполнителю услугодателя с резолюцией для подготовки результата государственной услуги;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в течение 6 (шесть) календарных дней по данным услугополучателя готовит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предоставляет руководителю услугодателя для подписания;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(один) календарного дня подписывает и направляет результат государственной услуги в канцелярию услугодателя;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результат государственной услуги и выдает услугополучателю в течение 1 (один) календарного дня.</w:t>
      </w:r>
    </w:p>
    <w:bookmarkEnd w:id="47"/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"Государственной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Государственной корпорации проверяет пакет предоставленных услугополучателем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15 (пятнадцать) минут.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государственной услуги – 15 (пятнадцать) минут.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интернет-ресурсах: www.egov.kz, на веб-сайте (www.zhambyl.gov.kz) акимата Жамбылской области и на веб-сайте услугодателя.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граждан,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находящимся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опекой (попечительством)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патронатом обучающимся,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2484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