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119" w14:textId="d662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апреля 2017 года № 68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ноября 2017 года № 239. Зарегистрировано Департаментом юстиции Жамбылской области 13 ноября 2017 года № 3581. Утратило силу постановлением акимата Жамбылской области от 11 декабря 2017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26 апреля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М.Мусаева.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239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5174"/>
        <w:gridCol w:w="778"/>
        <w:gridCol w:w="4"/>
        <w:gridCol w:w="4371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2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2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3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1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8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2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67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69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239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4755"/>
        <w:gridCol w:w="5765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723 710 000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овец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299 353 200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1 023 063 200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лошадей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 с пчелосемьями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1 000 тонн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