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52f8" w14:textId="14f5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Жуалынском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6 октября 2017 года № 15-7. Зарегистрировано Департаментом юстиции Жамбылской области 27 октября 2017 года № 3563.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Жуалынском районе.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данного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в Жуалынском районе"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 №15-7 от "6" октября 2017 года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С.Н.Солтанбеков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2017 год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Б.К.Жаркынбеков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2017 год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Республики Казахстан     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Т.С.Маткенов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2017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№15-7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октября 2017 года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Жуалынском районе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Жуалынском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Жуалынском районе.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учреждение,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 Осторожно, злая собака!".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шум со стороны собак и кошек в жилых домостроениях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и уничтожения бродячих собак и кошек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3)защиты населения от болезней, общих для человека и животных;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бродячих собак и кошек производится в дневное время.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11"/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