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672" w14:textId="83f0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августа 2017 года № 184. Зарегистрировано Департаментом юстиции Жамбылской области 22 сентября 2017 года № 3527.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2743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Мусаева М.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Кокрекбаев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августа 2017 года № 184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оказание услуг по складской деятельности с выпуском зерновых расписок"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"Выдача лицензии на оказание услуг по складской деятельности с выдачей зерновых расписок", 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11625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www.elicеnse.kz (далее - портал).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распечатывается, заверяется печатью и подписью руководителя услугодателя.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портала запрос в форме электронного документа подписанного электронной цифровой подписью.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регистрацию и направляет их руководителю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документами, направляет ответственному исполнителю услугодателя;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проверяет полноту представленных документов, готовит проект лицензии и направляет его в республиканское государственное учреждение "Департамент охраны общественного здоровья Жамбылской области Комитета охраны общественного здоровья Министерства здравоохранения Республики Казахстан" (далее - заинтересованный орган) на согласование или готовит мотивированный ответ об отказе в оказании государственной услуги;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в течение 5 (пяти) рабочих дней рассматривает документы, определяет соответствие или несоответствие услугополучателя предъявляемым требованиям, дает заключение на выдачу лицензии или мотивированный ответ об отказе;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рассматривает заключение или мотивированный ответ об отказе заинтересованного органа, оформляет лицензию или мотивированный ответ об отказе и направляет руководителю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в течение 2 (двух) часов подписывает лицензию или мотивированный ответ об отказе и направляет специалисту канцелярии услугодателя;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 течение 30 (тридцати) минут выдает услугополучателю лицензию или мотивированный ответ об отказе.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 подпункте 2) пункта 9 стандарта в течение 30 (тридцати) минут осуществляет регистрацию и направляет их руководителю услугодателя;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ответственному исполнителю услугодателя;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рассматривает документы, переоформляет лицензию или оформляет мотивированный ответ об отказе и направляет руководителю услугодателя;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подписывает переоформленную лицензию или мотивированный ответ об отказе и направляет специалисту канцелярии услугодателя;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выдает услугополучателю переоформленную лицензию или мотивированный ответ об отказе.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регистрацию и направляет их руководителю услугодателя;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ознакамливается с документами и направляет ответственному исполнителю услугодателя;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 (одного) рабочего дня рассматривает документы, готовит дубликат лицензии или мотивированный ответ об отказе и направляет руководителю услугодателя;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подписывает дубликат лицензии или мотивированный ответ об отказе и направляет специалисту канцелярии услугодателя;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выдает услугополучателю дубликат лицензии или мотивированный ответ об отказе.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их руководителю услугодателя;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ответственному исполнителю услугодателя;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лицензии в заинтересованный орган на согласование;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заключения на выдачу лицензии или мотивированного ответа об отказе;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лицензии или мотивированного ответа об отказе и направление руководителю услугодателя;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подписывание лицензии или мотивированного ответа об отказе и направление специалисту канцелярии услугодателя;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лицензии или мотивированного ответа об отказе.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их руководителю услугодателя;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ответственному исполнителю услугодателя;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или оформление мотивированного ответа об отказе и направление руководителю услугодателя;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переоформленной лицензии или мотивированного ответа об отказе и направление специалисту канцелярии услугодателя;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переоформленную лицензию или мотивированного ответа об отказе.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их руководителю услугодателя;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ответственному исполнителю услугодателя;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дубликата лицензии или мотивированного ответа об отказе и направление руководителю услугодателя;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дубликата лицензии или мотивированного ответа об отказе и направление специалисту канцелярии услугодателя;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дубликата лицензии или мотивированного ответа об отказе.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регистрацию и направляет их руководителю услугодателя;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и направляет ответственному исполнителю услугодателя;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проверяет полноту представленных документов, готовит проект лицензии и направляет его в заинтересованный орган на согласование или готовит мотивированный ответ об отказе в оказании государственной услуги;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в течение 5 (пяти) рабочих дней рассматривает документы, определяет соответствие или несоответствие услугополучателя предъявляемым требованиям, дает заключение на выдачу лицензии или мотивированный ответ об отказе;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рассматривает заключение или мотивированный ответ об отказе заинтересованного органа, оформляет лицензию или мотивированный ответ об отказе и направляет руководителю услугодателя;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в течение 2 (двух) часов подписывает лицензию или мотивированный ответ об отказе и направляет специалисту канцелярии услугодателя;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 течение 30 (тридцати) минут выдает услугополучателю лицензию или мотивированный ответ об отказе.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регистрацию и направляет их руководителю услугодателя;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ответственному исполнителю услугодателя;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рассматривает документы, переоформляет лицензию или оформляет мотивированный ответ об отказе и направляет руководителю услугодателя;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подписывает переоформленную лицензию или мотивированный ответ об отказе и направляет специалисту канцелярии услугодателя;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выдает услугополучателю переоформленную лицензию или мотивированный ответ об отказе.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течение 30 (тридцати) минут осуществляет регистрацию и направляет их руководителю услугодателя;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ознакамливается с документами и направляет ответственному исполнителю услугодателя;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 (одного) рабочего дня рассматривает документы и готовит дубликат лицензии или мотивированный ответ об отказе и направляет руководителю услугодателя;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подписывает дубликат лицензии или мотивированный ответ об отказе и направляет специалисту канцелярии услугодателя;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выдает услугополучателю дубликат лицензии или мотивированный ответ об отказе.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подписью, которое хранится в интернет-браузере компьютера (осуществляется для незарегистрированных услугополучателей на портале);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браузере компьютера регистрационного свидетельства электронной цифровой подписи услугополучателя, ввод услугополучателем пароля (процесс авторизации) на портале для получения государственной услуги;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правильности данных услугополучателя, зарегистрированного через логин и бизнес идентификационного номера и пароля;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правительства", а затем эта информация поступает в информационную систему государственная база данных "Е-лицензирование";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базы данных "Е-лицензирование" факта оплаты за оказание услуги;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информационную систему государственная база данных "Е-лицензирование";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эдектронной цифровой подписью для удостоверения (подписания) запроса;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бизнес идентификационным номером указанным в запросе и бизнес идентификационным номером указанным в регистрационном свидетельстве электронной цифровой подписи;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информационную систему государственной базы данных "Е-лицензирование" и обработка запроса в информационной системе автоматизированное рабочее место государственной базе данных "Е-лицензирование";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информационную систему автоматизированное рабочее место государственная база данных "Е-лицензирование";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информационную систему автоматизированное рабочее место государственной базы данных "Е-лицензирование". Электронный документ формируется с использованием электронной цифровой подписью услугодателя.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и последовательности процедур (действий) при оказании государственной услуги через услугодателя.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для оказания государственной услуги;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информационную систему автоматизированное рабочее место государственной базе данных "Е-лицензирование" подлинности данных о зарегистрированном сотруднике услугодателя через логин и пароль;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информационную систему автоматизированное рабочее место государственная база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юридических лиц о данных услугополучателя;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юридических лиц;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государственной базе данных юридических лиц;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информационной системе автоматизированное рабочее место государственная база данных "Е-лицензирование";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информационную систему автоматизированное рабочее место государственная база данных "Е-лицензирование";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информационной системой автоматизированное рабочее место государственная база данных "Е-лицензирование". Электронный документ формируется с использованием электронной цифровой подписью услугодателя.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выдаче лицензии)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</w:tbl>
    <w:bookmarkStart w:name="z17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переоформлении лицензии)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</w:tbl>
    <w:bookmarkStart w:name="z1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выдаче дубликата лицензии)</w:t>
      </w:r>
    </w:p>
    <w:bookmarkEnd w:id="1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</w:tbl>
    <w:bookmarkStart w:name="z18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"электронное правительство"</w:t>
      </w:r>
    </w:p>
    <w:bookmarkEnd w:id="1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5651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