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a5e0" w14:textId="9cca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21 августа 2017 года № 176. Зарегистрировано Департаментом юстиции Жамбылской области 19 сентября 2017 года № 3525. Утратило силу постановлением акимата Жамбылской области от 23 декабря 2020 года №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категорий";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28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охраны окружающей среды"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3107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14 апреля 2016 года в газете "Знамя </w:t>
      </w:r>
      <w:r>
        <w:rPr>
          <w:rFonts w:ascii="Times New Roman"/>
          <w:b w:val="false"/>
          <w:i w:val="false"/>
          <w:color w:val="000000"/>
          <w:sz w:val="28"/>
        </w:rPr>
        <w:t>труда".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М. Мусаева.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от "21" августа 2017 г.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эмиссии в окружающую среду для объектов II, III и IV категорий"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12.03.2019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разрешений на эмиссии в окружающую среду для объектов II, III и IV категорий" (далее –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– услугодатель) на основании стандарта государственной услуги "Выдача разрешений на эмиссии в окружающую среду для объектов II, III и IV категорий", утвержденного приказом Министра энергетики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охраны окружающей среды" (зарегистрированный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11229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разрешение, переоформление разрешения на эмиссии в окружающую среду для объектов II, III и IV категорий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 электронная.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 на портал в форме электронного документа, удостоверенного электронной цифровой подписью.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Содержание каждой процедуры (действия), входящей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документы и направляет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рассматривает документы и направляет руководителю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документы и направляет ответственному специалисту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услугодателя рассматривает документы и оформляет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и III категории в срок не более 10 (десяти) рабочих дней со дня регистрации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IV категории в срок не более 5 (пяти) рабочих дней со дня регистрации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-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 проверяет результат оказания государственной услуги и направляет заместителю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заместитель руководителя услугодателя подписывает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документов ответственным специалистом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руководителем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заместителем руководителя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(http/tbr.zhambyl.gov.kz).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окружающую среду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II, III и IV категорий"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при оказании электронной государственной услуги через портал электронного правительства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от "21" августа 2017 г.</w:t>
            </w:r>
          </w:p>
        </w:tc>
      </w:tr>
    </w:tbl>
    <w:bookmarkStart w:name="z15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 государственной экологической экспертизы для объектов II, III и IV категорий"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12.03.2019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9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– услугодатель) на основании стандарта государственной услуги "Выдача заключений государственной экологической экспертизы для объектов II, III и IV категорий", утвержденного приказом Министра энергетики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охраны окружающей среды" (зарегистрированный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11229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стандарт).</w:t>
      </w:r>
    </w:p>
    <w:bookmarkEnd w:id="15"/>
    <w:bookmarkStart w:name="z9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 </w:t>
      </w:r>
    </w:p>
    <w:bookmarkEnd w:id="16"/>
    <w:bookmarkStart w:name="z10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7"/>
    <w:bookmarkStart w:name="z1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заключения государственной экологической экспертизы объектов II, III и IV категорий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10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электронная.</w:t>
      </w:r>
    </w:p>
    <w:bookmarkEnd w:id="19"/>
    <w:bookmarkStart w:name="z10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10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 на портал в форме электронного документа, удостоверенного электронной цифровой подписью.</w:t>
      </w:r>
    </w:p>
    <w:bookmarkEnd w:id="21"/>
    <w:bookmarkStart w:name="z10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22"/>
    <w:bookmarkStart w:name="z10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документы и направляет на рассмотрение руководителю услугодателя;</w:t>
      </w:r>
    </w:p>
    <w:bookmarkEnd w:id="23"/>
    <w:bookmarkStart w:name="z1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заместителю руководителя услугодателя;</w:t>
      </w:r>
    </w:p>
    <w:bookmarkEnd w:id="24"/>
    <w:bookmarkStart w:name="z10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рассматривает документы и направляет руководителю отдела услугодателя;</w:t>
      </w:r>
    </w:p>
    <w:bookmarkEnd w:id="25"/>
    <w:bookmarkStart w:name="z10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документы и направляет ответственному специалисту отдела услугодателя;</w:t>
      </w:r>
    </w:p>
    <w:bookmarkEnd w:id="26"/>
    <w:bookmarkStart w:name="z11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услугодателя рассматривает заявление услугополучателя и оформляет результат оказания государственной услуги:</w:t>
      </w:r>
    </w:p>
    <w:bookmarkEnd w:id="27"/>
    <w:bookmarkStart w:name="z1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30 (тридцати) рабочих дней;</w:t>
      </w:r>
    </w:p>
    <w:bookmarkEnd w:id="28"/>
    <w:bookmarkStart w:name="z11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категорий в течение 15 (пятнадцати) рабочих дней, проверяет на полноту представленных документов не более 3 (трех) рабочих дней;</w:t>
      </w:r>
    </w:p>
    <w:bookmarkEnd w:id="29"/>
    <w:bookmarkStart w:name="z11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в указанные сроки дает мотивированный отказ в дальнейшем рассмотрении заявления. В случае наличия замечаний по содержанию представленных документов, через портал направляет услугополучателю мотивированные замечания:</w:t>
      </w:r>
    </w:p>
    <w:bookmarkEnd w:id="30"/>
    <w:bookmarkStart w:name="z1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15 (пятнадцати) рабочих дней,</w:t>
      </w:r>
    </w:p>
    <w:bookmarkEnd w:id="31"/>
    <w:bookmarkStart w:name="z1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категорий в течение 7 (семи) рабочих дней;</w:t>
      </w:r>
    </w:p>
    <w:bookmarkEnd w:id="32"/>
    <w:bookmarkStart w:name="z11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 проверяет и подписывает заключение экологической экспертизы либо мотивированный отказ.</w:t>
      </w:r>
    </w:p>
    <w:bookmarkEnd w:id="33"/>
    <w:bookmarkStart w:name="z11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4"/>
    <w:bookmarkStart w:name="z11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услугополучателя;</w:t>
      </w:r>
    </w:p>
    <w:bookmarkEnd w:id="35"/>
    <w:bookmarkStart w:name="z11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36"/>
    <w:bookmarkStart w:name="z12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</w:p>
    <w:bookmarkEnd w:id="37"/>
    <w:bookmarkStart w:name="z1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отдела услугодателя;</w:t>
      </w:r>
    </w:p>
    <w:bookmarkEnd w:id="38"/>
    <w:bookmarkStart w:name="z1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документов ответственным специалистом отдела услугодателя;</w:t>
      </w:r>
    </w:p>
    <w:bookmarkEnd w:id="39"/>
    <w:bookmarkStart w:name="z1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и подписание руководителем отдела услугодателя.</w:t>
      </w:r>
    </w:p>
    <w:bookmarkEnd w:id="40"/>
    <w:bookmarkStart w:name="z12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12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2"/>
    <w:bookmarkStart w:name="z12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3"/>
    <w:bookmarkStart w:name="z12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4"/>
    <w:bookmarkStart w:name="z12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45"/>
    <w:bookmarkStart w:name="z12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услугодателя;</w:t>
      </w:r>
    </w:p>
    <w:bookmarkEnd w:id="46"/>
    <w:bookmarkStart w:name="z13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специалистом отдела услугодателя.</w:t>
      </w:r>
    </w:p>
    <w:bookmarkEnd w:id="47"/>
    <w:bookmarkStart w:name="z13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"/>
    <w:bookmarkStart w:name="z13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9"/>
    <w:bookmarkStart w:name="z13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0"/>
    <w:bookmarkStart w:name="z13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bookmarkEnd w:id="51"/>
    <w:bookmarkStart w:name="z13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bookmarkEnd w:id="52"/>
    <w:bookmarkStart w:name="z13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пароль;</w:t>
      </w:r>
    </w:p>
    <w:bookmarkEnd w:id="53"/>
    <w:bookmarkStart w:name="z13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4"/>
    <w:bookmarkStart w:name="z13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bookmarkEnd w:id="55"/>
    <w:bookmarkStart w:name="z13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bookmarkEnd w:id="56"/>
    <w:bookmarkStart w:name="z14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57"/>
    <w:bookmarkStart w:name="z14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bookmarkEnd w:id="58"/>
    <w:bookmarkStart w:name="z14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порталом.</w:t>
      </w:r>
    </w:p>
    <w:bookmarkEnd w:id="59"/>
    <w:bookmarkStart w:name="z14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60"/>
    <w:bookmarkStart w:name="z14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(http/tbr.zhambyl.gov.kz).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IV категорий"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IV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категорий"</w:t>
            </w:r>
          </w:p>
        </w:tc>
      </w:tr>
    </w:tbl>
    <w:bookmarkStart w:name="z15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при оказании электронной государственной услуги через портал электронного правительства</w:t>
      </w:r>
    </w:p>
    <w:bookmarkEnd w:id="63"/>
    <w:bookmarkStart w:name="z1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5"/>
    <w:bookmarkStart w:name="z16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