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d00e" w14:textId="e38d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2017 года № 179. Зарегистрировано Департаментом юстиции Жамбылской области 15 сентября 2017 года № 3523.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 сентября 2015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повторных свидетельств или справок о регистрации актов гражданского состояния";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"Восстановление записей актов гражданского состояния";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"Регистрация смерти, в том числе внесение изменений, дополнений и исправлений в записи актов гражданского состояния";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"Аннулирование записей актов гражданского состояния"";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Форма оказания государственной услуги: электронная/бумажная.";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5 (пяти) рабочих дней - в случае подачи заявления о рождении ребенка по истечении трех рабочих дней со дня его рождения; в течение 5 (пяти) рабочих дней - заявления о внесении изменений, дополнений и исправлений в запись акта гражданского состояния;";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 при рассмотрении заявления о регистрации рождения - в течение 1 (одного) рабочего дня; в случае подачи заявления о рождении ребенка по истечении трех рабочих дней со дня его рождения - в течение 5 (пяти) рабочих дней; при рассмотрении заявления о внесении изменений, дополнений и исправлений в запись акта гражданского состояния - в течение 5 (пяти) рабочих дней;";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(супружества), в том числе внесение изменений, дополнений и исправлений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записи актов гражданского состояния", утвержденных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Форма оказания государственной услуги: электронная/бумажная.";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заключении брака; в течение 5 (пяти) рабочих дней - заявления о внесении изменений, дополнений и исправлений в запись акта гражданского состояния.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мотивированного ответа об отказе, в течение 1 рабочего дня;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заключения брака - в течение 1 (одного) рабочего дня; при рассмотрении заявления о внесении изменений, дополнений и исправлений в запись акта гражданского состояния - в течение 5 (пяти) рабочих дней.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отказе, в течение 1 рабочего дня;";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услуги, вручает услугополучателю в день государственной регистрации заключения брака (супружества), при рассмотрении заявления о регистрации заключения брака - в течение 1 (одного) рабочего дня; при рассмотрении заявления о внесении изменений, дополнений и исправлений в запись акта гражданского состояния - в течение 5 (пяти) рабочих дней. Мотивированный ответ об отказе направляется в аппарат акима в течение 1 (одного) рабочего дня.";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утвержденных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утвержденных указанным постановлением: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если запись акта о рождении находится в регистрирующем органе по месту подачи заявления; в течение 29 (двадцати девяти) календарных дней - если запись акта о рождении находится в другом регистрирующем органе на территории Республики Казахстан; в течение 5 (пяти) рабочих дней - заявление о внесении изменений, дополнений и исправлений в запись акта гражданского состояния;";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установления отцовства, если запись акта о рождении находится в регистрирующем органе по месту подачи заявления - в течение 3 (трех) часов, если запись акта о рождении находится в другом регистрирующем органе на территории Республики Казахстан – в течение 29 (двадцати девяти) календарных дней, при рассмотрении заявления о внесении изменений, дополнений и исправлений в запись акта гражданского состояния - в течение 5 (пяти) рабочих дней;";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утвержденных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5 (пяти) рабочих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5 (пяти) рабочих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5 (пяти) рабочих дней.";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5 (пяти) рабочих дней.";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состояния" утвержденных указанным постановлением: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5 (пяти) рабочих дней;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5 (пяти) рабочих дней;";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5 (пяти) рабочих дней.";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5 (пяти) рабочих дней.";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"Восстановление записей актов гражданского состояния" изложить в новой редакции согласно приложению 6 к настоящему Постановлению; 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утвержденных указанным постановлением: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5 (пяти) рабочих дней - заявления о внесении изменений, дополнений и исправлений в запись акта гражданского состояния;";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дней;";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дней.";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смерти,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утвержденных указанным постановлением: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в течение 5 (пяти)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дней;";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в течение 5 (пяти)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дней;";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регистрация усыновления (удочерения) – в течение 3 (трех) часов; заявление о внесении изменений, дополнений и исправлений в запись акта гражданского состояния – в течение 5 (пяти) рабочих дней.";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(супружества), в том числе внесение изменений, дополнений и исправлений в записи актов гражданского состояния", утвержденных указанным постановлением: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дней.";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дней.";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акимата Жамбылской области.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Н. Календерова.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87"/>
    <w:bookmarkStart w:name="z1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"Аннулирование записей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индивидуального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услуги.</w:t>
      </w:r>
    </w:p>
    <w:bookmarkEnd w:id="97"/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пункте 9 стандарта.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по заявлению заинтересованных лиц в течение 28 (двадцати восьми) календарных дней, на основании решения суда в течение 13 (тринадцати)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аппарат акима, не более 20 (двадцати) минут.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системы и заполненный результат оказания государственной услуги;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направление в аппарат акима.</w:t>
      </w:r>
    </w:p>
    <w:bookmarkEnd w:id="114"/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услугодателя, в течение 20 (двадцати) минут;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(поручение и срок исполнения) и направляет ответственному исполнителю, в течение 1 (одного) часа;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рассматривает, проверяет и анализирует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актам, по заявлению заинтересованных лиц в течение 28 (двадцати восьми) календарных дней, на основании решения суда в течение 13 (тринадцати)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услугополучателю, направляет в аппарат акима, в течение 20 (двадцати) минут. 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30"/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услугодателем, а также порядка использования информационных систем в процессе оказания государственной услуги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услугополучателю либо в аппарат акима, по заявлению заинтересованных лиц в течение 28 (двадцати восьми) календарных дней, на основании решения суда в течение 13 (тринадцати) календарных дней.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официальном интернет–ресурсе услугодателей и акимата Жамбылской области (http//www.zhambyl.gov.kz). 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 через услугодателя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17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 ребенка, в том числе внесение изменений, дополнений и исправлений в записи актов гражданского состояния" 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"е-правительство"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18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3"/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электронного правительства 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1"/>
    <w:bookmarkStart w:name="z193" w:id="162"/>
    <w:p>
      <w:pPr>
        <w:spacing w:after="0"/>
        <w:ind w:left="0"/>
        <w:jc w:val="left"/>
      </w:pP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68961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1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9469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20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услугодателя 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электронного правительства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9723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69977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2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048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24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6858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24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электронного правительства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69850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