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b085" w14:textId="c8bb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24 апреля 2015 года № 68 "Об утверждении регламентов государственных услуг в сфере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апреля 2017 года № 84. Зарегистрировано Департаментом юстиции Жамбылской области 15 мая 2017 года № 3432. Утратило силу постановлением акимата Жамбылской области от 5 ноября 2019 года № 246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05.11.2019 </w:t>
      </w:r>
      <w:r>
        <w:rPr>
          <w:rFonts w:ascii="Times New Roman"/>
          <w:b w:val="false"/>
          <w:i w:val="false"/>
          <w:color w:val="ff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24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архитектуры, градостроительства и строительства"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№2651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 июля 2015 года в информационно-правовой системе "Әділет")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утвержденный указанным постановлением, изложить в редакции согласно приложению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государственного архитектурно-строительного контроля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 Орынбекова.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апреля 2017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в соответствии со стандартом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11133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коммунальным государственным учреждением "Управление государственного архитектурно-строительного контроля акимата Жамбылской области" (далее – услугодатель).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аттестата эксперта, осуществляющего экспертные работы и инжиниринговые услуги в сфере архитектурной, градостроительной и строительной деятельности (далее – аттестат)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мотивированный ответ об отказе в предоставлении государственной услуги в случаях и по основаниям, предусмотренным пунктом 10 Стандарта.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услугодателя, наложение резолюции (поручения и срока исполнения) и направление для рассмотрения ответственному исполнителю услугодателя, в течение 1 (одного) рабочего дня;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проверки документов ответственным исполнителем услугодателя, направление документов в аттестационную комиссию услугодателя, в течение 5 (пяти) рабочих дней;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аттестационной комиссией услугодателя документов, направление решения аттестационной комиссии услугодателя (далее – протокол) руководителю услугодателя, в течение 18 (восемнадцати) рабочих дней;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аттестационной комиссии услугодателя руководителем услугодателя, направление протокола ответственному исполнителю услугодателя, в течение 1 (одного) рабочего дня;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 ответственным исполнителем услугодателя, направление на подпись руководителю услугодателя, в течение 1 (одного) рабочего дня;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услугодателя результата оказания государственной услуги и направление в канцелярию услугодателя, в течение 1 (одного) рабочего дня;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канцелярией услугодателя результата оказания государственной услуги услугополучателю или в портал, в течение 1 (одного) рабочего дня.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протокол аттестационной комиссии;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утверждение протокола аттестационной комиссии;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результата оказания государственной услуги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подписанный результат оказания государственной услуги;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результата оказания государственной услуги услугополучателю или в портал.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услугодателя.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заявление и передает на рассмотрение руководителю услугодателя, в течение 20 (двадцати) минут.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налагает резолюцию (поручение и срок исполнения) и направляет ответственному исполнителю услугодателя, в течение 1 (одного) рабочего дня;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направляет документы в аттестационную комиссию услугодателя, в течение 5 (пяти) рабочих дней;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аттестационная комиссия услугодателя рассматривает документы, направляет протокол руководителю услугодателя, в течение 18 (восемнадцати) рабочих дней;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утверждает протокол и направляет ответственному исполнителю услугодателя, в течение 1 (одного) рабочего дня;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результат оказания государственной услуги и направляет на подпись руководителю услугодателя, в течение 1 (одного) рабочего дня;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результат оказания государственной услуги и направляет в канцелярию услугодателя, в течение 1 (одного) рабочего дня;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направляет результат оказания государственной услуги услугополучателю или в портал, в течение 1 (одного) рабочего дня.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взаймодействия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электронно-цифровой подписи, которое хранится в интернет-браузере компьютера получателя;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получателем пароля на портале для получения государственной услуги;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(индивидуальный идентификационный номер) и пароль;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получателя заполненной формы (введенных данных) запроса на оказание услуги;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и обработка запроса на портале;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услугодателем соответствия получателя квалификационным требованиям и основаниям для выдачи аттестата;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имеющимися нарушениями в данных получателя на портале;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 между услугодателем, структурными подразделениями (работниками)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экспертные 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 деятельности"</w:t>
            </w:r>
          </w:p>
        </w:tc>
      </w:tr>
    </w:tbl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"электронного правительства"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 работы и инжиниринговые услуги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Через веб-портал "электронное правительство"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