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960af" w14:textId="82960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апреля 2017 года № 81. Зарегистрировано Департаментом юстиции Жамбылской области 11 мая 2017 года № 3431. Утратило силу постановлением акимата Жамбылской области от 25 января 2018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Жамбылской области от 25.01.2018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видов удобрений и нормы субсидий на 1 тонну (килограмм, литр) удобрений, приобретенных у продавца удобрений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органах юстиции;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постановления его направление на официальное опубликование;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Жамбылской области;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иных мер, вытекающих из настоящего постановления.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Жамбылской области от 31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видов субсидируемых удобрений и норм субсидий на 1 тонну (килограмм, литр) удобрений, приобретенных у продавца удобрений"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3056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газете "Знамя труда" от 19 мая 2016 года, в информационно-правовой системе "Әділет" 19 мая 2016 года).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постановления возложить на заместителя акима области А. Нуралиева.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"27" апреля 2017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303"/>
        <w:gridCol w:w="7272"/>
        <w:gridCol w:w="241"/>
        <w:gridCol w:w="1"/>
        <w:gridCol w:w="975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 на одну единицу, тенге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  <w:bookmarkEnd w:id="13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Аммиачная селитра</w:t>
            </w:r>
          </w:p>
        </w:tc>
        <w:tc>
          <w:tcPr>
            <w:tcW w:w="7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аммония-побочный продукт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6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Б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O-0,052,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-0,046, Fe-0,04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азотное, марка КАС-32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(КАС)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- 6,8,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- 13,5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  <w:bookmarkEnd w:id="18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обогащенный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P-17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Фосфоритная мука Верхнекамская марки А, Б, В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- 23-25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Супрефос азот-серосодержащий "Супрефос-NS"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-24, Ca-14, Mg-0,5,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3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  <w:bookmarkEnd w:id="24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KCl-68,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0-43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O-50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  <w:bookmarkEnd w:id="27"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15:15:15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(азофоска)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NPK-1 (диаммофоска)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Нитроаммофоска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10:26:26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10:26:26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K- 26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P-14, K-20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NPK-удобрение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P-18, K-9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сложное азотно-фосфорное серосодержащее марки 20:20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удобрение: Нитрофоска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K-14, Ca-12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содержащие удобрение, (NPКS-удобрение)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-9,6,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-12,0, СаО-10,2, MgO-0,5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удобрение, марки А, Б, В (NPS-удобрение)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аммонийный- 6,0,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-15,0, СаО-14,0; MgO-0,25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О-8,0, СаО-13,2,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-13,1,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О-7,0,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-7,0, СаО-13,3, MgО-0,4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Фосфор-сера содержащее удобрение (РS-удобрение)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СаО-13,5, MgO-0,45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25 165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7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кормовой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  <w:bookmarkEnd w:id="41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микроэлементсодержащие питательные "Микробиоудобрения "МЭРС"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YaraLivaCalcinit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-14,4, CaO-26,5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-3,3,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-4,9, Nкарб- 9,8,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B-0,025, Cu-0,01,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Fe- 0,07, Mn-0,04,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KristalonRed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-1,9,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O-36, MgO-1,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-2,5, B-0,025,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KristalonYellow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- 8,6,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B-0,025, Cu-0,01, Fe-0,07, Mn-0,04, Zn-0,025, Mo-0,004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-7, Nкарб-7,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B-0,02, Cu-0,01, Fe-0,15, Mn-0,1, Zn-0,01,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Q12 Хелат железа DTPA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 Хелат железа EDDHA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 Хелат цинка EDTA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Mn13 Хелат марганца EDTA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Rexolin Ca10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APN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O-12,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-6,2, B-0,5, Cu-1,5,Fe-4, Mn-4, Zn-1,5, Mo-0,1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Tenso Coctail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Mo-0,13, CaO-3,6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-28,75,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B-8, Vn-7,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Аgriphos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-29,1,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0-6,4,Cu-1, 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-13,7,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- 46,3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-19-21,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20, N-5,5, B-1,5, Zn-0,1, 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0-3, экстракт морских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О- 2,5, MgO-1,0, Fe-0,2, Mn-0,2, Zn-0,2, Cu-0,1, B-0,1,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N-6,0,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О-3,0,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аминокислоты-4,0, N-4,0,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- 1,0, MgO-2,0, Fe-0,4, Mn-0,2, Zn-0,2,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О- 4,0,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MgO-2,0, Fe-0,3, Mn-0,7, Zn-0,6, Cu-0,4, B-0,2,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MgO-3,0, Fe-0,2, Mn-1,0, Zn-0,2, Cu-0,1, B-0,7, Mo-0,04,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Питательное удобрение 0,1% NBROISP (натурал брассинолид)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натурал брассинолид-0,1, Zn-0,2, Vg-0,2,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Mn-0,5, K-10, N-5, P-1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водорастворимое NPK 04-08-36+3MgO+22SO3+TE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P-8, K-36, Mg-3,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 Fe-0,1, Mn-0,1,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Zn-0,03, Cu-0,01, B-0,05, Mo-0,05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18-18-18+ТЕ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Fe-0,1, Mn-0,05, Zn-0,05,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Cu-0,05, B-0,02,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Zn-0,75, Mn-0,5,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B-0,1, Fe-0,1, Cu-0,1,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Mo-0,02,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O-1,0,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Fe-0,5,Mn-0,3, Zn-0,15, Cu-0,05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2416,37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K-18, B-0,2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 Mo-0,5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2073,9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 (TECNOKEL AMINO MIX)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Fe-3, Zn-0,7, Mn-0,7,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Cu-0,3, B-1,2, Mo-1,2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 (TECNOKEL AMINO Fe)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8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8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поли-гиброки-карбокислоты-20, N-2, P-2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1864,6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9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Бороплюс (Boroplus)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9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кальций (Brexil Ca)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9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Комби (Brexil Combi)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Cu-0,3, Fe-6,8, Mn-2,6, Mo - 0,2, Zn-1,1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9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Микс (Brexil Mix)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 B-1,2, Cu-0,8, Fe-0,6, Mn-0,7, Mo - 1,0,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9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Мульти (Brexil Multi)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Cu-0,8, Fe-4,0, Mn-4, Zn-1,5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9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Феррум (Brexil Fe)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9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Брексил Цинк (Brexil Zn)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9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Кальбит С (Calbit C)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9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13.40.13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-40; К2O-13,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10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15:5:30+2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O-30, MgO-2,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10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18:18:18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MgO-3,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- 6,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10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удобрениея Мастер 20:20:20 (Master 20:20:20)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05-20;К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10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3:11:38+4 (Master 3:11:38+4)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O-38, MgO-4,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- 25,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10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Мастер (MASTER) 3:37:37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-37;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O-37, B-0,02, Cu-0,005, Fe-0,07, Mn-0,03,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10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удобрениеПлантафол 10:54:10 (Plantafol 10:54:10)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-54;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10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20:20:20 (Plantafol 20:20:20)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10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30:10:10 (Plantafol 30:10:10)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O-45,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10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Плантафол 5:15:45 (Plantafol 5:15:45)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-10;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O-10, B-0,02, Cu-0,05, Fe-0,1, Mn-0,05,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11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4,8 (Ferrilene 4,8)</w:t>
            </w:r>
          </w:p>
        </w:tc>
        <w:tc>
          <w:tcPr>
            <w:tcW w:w="7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11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(Ferrilene)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1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Феррилен Триум (Ferrilene Trium)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 Mn-1,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1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Амминосит 33% (Aminosit 33%)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аминокислоты-33, общий N-9,8, органическое 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1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0-33,8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1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Калий Го Плюс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O-14, экстракт водорослей - 2,9, свободные аминокислоты-2,4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1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Кремний К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0-13,2, SiO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1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Мантурон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O-0,5, органическое вещество- 23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1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(бахчевый)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Р-16; К-31, MgO-2, Fe-0,4, Zn-0,1, B-0,5, Mn-0,7, Cu-0,01, 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1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(виноград)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Р-40; К-25, MgO-2, B-2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20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зерновой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  <w:bookmarkEnd w:id="1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2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картофельный + фертивант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P-43; K-28, MgO-2, Zn-0,2, B-0,5, Mn-0,2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2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масличный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2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пивоваренный ячмень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2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(плодовый)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Р-5; К-27, CaO-8, Fe-0,1, Zn-0,1, B-0,1, Mn-0,1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2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рис + фертивант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Р-46; К-30, MgO-2, B-0,2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2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Нутривант Плюс сахарная свекла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2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(томатный)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Р-18; К-37, MgO-2, Fe-0,08, Zn-0,02, B-0,02, Mn-0,04, Cu-0,005, Mo-0,005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3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Нутривант Плюс Универсальный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Р-19;К-19, MgO-3,S-2,4, Fe-0,2, Zn-0,052, B-0,02, Mn-0,0025, Cu-0,0025, Mo-0,0025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3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"Нутривант Плюс" (хлопок)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N-4; Р-24; К-32, MgO-2, Fe-0,01, Zn-0,05, B-1, Mn-0,05, Cu-0,025,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3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Нутрифос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- 28,3, N-9,5, общий гуминовый экстракт-21,6, органическое вещество - 21,6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3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Fe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3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Са+ В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аминокислоты-3,1, N-0,5, СаО-20, В-0,9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3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B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3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 - Cu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Сu-6,4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3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L-Mn+Zn Plus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аминокислоты-3,4, N-5, органический N-5, Сu-0,007, Mn-5,5, Mo-0,004, Fe-0,11, Zn-8,2, B-0,011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3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В 18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3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 Zn-0,6, Fe-7, Cu-0,4, B-0,7,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4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Микс Некст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Cu-0,5, Mn-7, Mo-0,1, Mg-7, Zn-10,4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4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Мо+В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-14,6,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O-9,5, Mo-11, B-8,3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4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Ризо Рут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аминокислоты-32, N-7,5,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11736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4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 Fe-0,4, свободные аминокислоты- 10, полисахариды-6,1, ауксины 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4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Суприлд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аминокислоты-16,5, N-10,7, органический N-5,2, аммонийный N-5,1, P2O5-0,1, K2O-0,3, полисахариды - 7,9 общий гуминовый экстракт - 29,3 органическое вещество - 76,7, органический С-40,6, СаО-0,05, MgO-0,04, Fe-0,003, Zn-0,003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4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Тизим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Fe-0,1, B-2,1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4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Фасфит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-42,3,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4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Шугагон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- 7,8, N-5,2, олигосахариды - 29, общий гуминовый экстракт - 15, органическое вещество - 29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4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Боро-Н агрохимикат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3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  <w:bookmarkEnd w:id="151"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MgO-2,04,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-4,62,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Cu-0,95, Fe-0,78,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Mn-1,13, Zn-1,1, Mo-0,01, Ti-0,02</w:t>
            </w:r>
          </w:p>
          <w:bookmarkEnd w:id="1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Б: N-16,15, MgO-1,92, SO3-2,02, Cu - 0,3, Fe - 0,35, Mn-0,68, Zn-0,6, Mo-0,01, Ti-0,02, B-0,6, Na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5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K-12,53, Na-0,15, Si-17,61, N-1,11, гуминовые вещества-68,6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5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Изабион 62,5 водный раствор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5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N-3,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5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N-6,9, органическое вещество-44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5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нитратный N-8, CaO-9, Mg-5, Mo-0,07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5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6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нитратный N-2, аммонийный N-1,4,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6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6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Сu-3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6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N-13,2, органический N-13,2, органический C-40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6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N-27, нитратный азот N-5,1, аммиачный азот N-1,8, мочевина - 20,1,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Mn-0,1, Zn-0,1, B-0,05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6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органический N-2, органический C-17,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O-21, MgO-2, Cu-0,08, Fe-0,2, Mn-0,1,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6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N-16, аммиачный азот N-1, мочевина-15,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-5, MgO-5, B-0,2, Fe-2, Mn-4,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6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N-3, аммонийный N-1,5, мочевина-1,5,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-30, Mn-5,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6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Mn-10, Zn-10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6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N-12, аммонийный N-9,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7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N-7,6, аммонийный N-4,8, органическое вещество-40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7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натриевые соли гуминовых кислот-92,2, органический N-3,4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7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Micromax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S-1,82, Zn-2,6, Mn-1,95, MgO-1,3, Fe-2,6, B-0,97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7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Foliar Boron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B-15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7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Bio 20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K2O-20, MgO-1,5, Fe-0,146, экстракт водорослей-28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7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Calmax (Кальмакс)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Ca-22,5, Mn-0,15, MgO-3, Fe-0,075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7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3Х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P-24,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O-18, MgO-1,5, Fe-0,08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7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2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O-40, MgO-1,5, Fe-0,175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78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Omex Sequential 1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O-20, MgO-1,5, Fe -0,17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79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O-15,2,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-6,6, общий N-6,6, нитратный N-2,5,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-4,6, Mn-0,33, Cu-0,12, Zn-0,07, Fe-0,07, Mo-0,07, B-0,01, Se-0,003, Co-0,001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80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N-10,79, нитратный N-1,74, S-8,96, аминокислоты-11,0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81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нитратный N-10,6, аммонийный N-19,5, амидный N-11,0,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O-4,11,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-2,47,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-2,33, MgO-0,48,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82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общий N-5,53, нитратный N-2,26,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83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Mo-1,0, Cu-11,14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84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-27,7, N-9,7,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O-6,8, MgO-0,27,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-0,53, Zn-0,4, Cu-0,13, Fe-0,16, Mn-0,08, B-0,23, Mo-0,08, Co-0,02, аминокислоты-2,0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85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Fe-0,4, Co-0,11, Ni-0,006, N-3,2,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O-0,06,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-9,34, MgO-2,28, аминокислоты-15,0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86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 Fe-0,54, MgO-2,37, SO3-15,2, Co-0,23, Li-0,06, Ni-0,002, аминокислоты-15,0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1006,5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87"/>
        </w:tc>
        <w:tc>
          <w:tcPr>
            <w:tcW w:w="3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7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-0,55, 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O-3,58, 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