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e686" w14:textId="214e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Сарысуском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2017 года № 10-13. Зарегистрировано Департаментом юстиции Жамбылской области 11 мая 2017 года № 3430.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Сарысуском районе.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Сауранбаев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содержания и выгула собак и кошек, отлова и уничтожения бродячих собак и кошек в Сарысуском районе"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№10-13 от 3 апреля 2017 года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Республики Казахстан     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 Маткенов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правпотребителей Жамбылской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Комитетапо защите прав потребителей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Г.К. Мырзабекова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2017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2017 года № 10-13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Сарысуском районе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Сарысуском районе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Кодексом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Сарысуском районе.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владельцев собак и кошек, юридических и физических лиц независимо от форм собственности.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5"/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Утилизация бродячих собак и кошек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10"/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