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5364a" w14:textId="8d536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Жамбылского областного маслихата от 9 декабря 2016 года № 7-3 "Об областном бюджете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областного маслихата от 3 апреля 2017 года № 10-4. Зарегистрировано Департаментом юстиции Жамбылской области 10 апреля 2017 года № 3376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Жамбылского областного маслихата от 9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 7-3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областном бюджете на 2017-2019 годы"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3260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газете "Знамя труда" от 29 декабря 2016 года № 147)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в 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в 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"199 912 360" заменить цифрами "205 349 985"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"179 983 798" заменить цифрами "185 421 423";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в 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"197 886 053" заменить цифрами "203 323 678";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в подпункте 3)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"4 669 232" заменить цифрами "6 727 232";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"5 327 835" заменить цифрами "7 385 835";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подпункте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"-2 792 925" заменить цифрами "-4 850 925";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в подпункте 6)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"2 792 925" заменить цифрами "4 850 925".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Контроль за исполнением данного решения возложить на постоянную комиссию шестого созыва областного маслихата по вопросам экономики, бюджета, налога и местного самоуправления.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Настоящее решение вступает в силу со дня государственной регистрации в органах юстиции и вводится в действие с 1 января 2017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Сауранбаев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Карашолаков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Жамбылского 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№10-4 от 3 апреля 2017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Жамбылского 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№7-3 от 9 декабря 2016 года</w:t>
            </w:r>
          </w:p>
        </w:tc>
      </w:tr>
    </w:tbl>
    <w:bookmarkStart w:name="z2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2017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6"/>
        <w:gridCol w:w="798"/>
        <w:gridCol w:w="798"/>
        <w:gridCol w:w="6767"/>
        <w:gridCol w:w="347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205 349 985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18 538 217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9 435 505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9 435 505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7 214 692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7 214 692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1 888 020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1 888 000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1 382 345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813 870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813 870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515 318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515 318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185 421 423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185 205 232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185 205 232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1"/>
        <w:gridCol w:w="2"/>
        <w:gridCol w:w="476"/>
        <w:gridCol w:w="476"/>
        <w:gridCol w:w="952"/>
        <w:gridCol w:w="96"/>
        <w:gridCol w:w="6709"/>
        <w:gridCol w:w="291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203 323 678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3 595 979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1 104 251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672 515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 проведение выборов акимов городов районного значения, сел, поселков,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Ассамблеи народа Казахстана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472 853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имущества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делам религий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религиозной деятельности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и анализ религиозной ситуации в регионе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1 490 787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строительства,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1 106 313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гражданской обороны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7 116 113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6 354 458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1 238 278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учений по действиям при угрозе и возникновении кризисной ситуации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охраны общественного порядка во время проведения мероприятий международного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761 655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органов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325 832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объектов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435 823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21 601 560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2 722 377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1 622 484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956 514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доплату учителям, прошедшим стажировку по языковым курсам и на доплату учителям за замещение на период обучения основного сотрудника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5 820 191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5 279 093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541 098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2 041 274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1 592 925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448 349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6 734 761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6 734 761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284 272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технического и профессионального, послесреднего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284 272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3 422 252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областных 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Присуждение грантов областным государственным учреждениям образования за высокие показатели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2 646 250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24 031 631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719 919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719 919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1 098 412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715 222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1 077 682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1 077 682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10 673 226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5 897 075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451 154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831 440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онкогематологических больных химиопрепаратами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703 082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443 256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2 199 882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2 236 711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1 965 819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скрининговых исследований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2 927 444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авиация, за исключением оказываемой за счет средств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2 883 983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5 298 237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492 129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медицинских и фармацевтических работников, направленных для работы в сельскую местность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вновь вводимых объектов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4 306 341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6 141 035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2 381 055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680 882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773 029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277 239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внедрение обусловленной денежной помощи по проекту "Өрлеу"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383 247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424 994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374 085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591 318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591 318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2 632 977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текущих мероприятий, направленных на развитие рынка труда, в рамках Программы развития продуктивной занятости и массового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лицам из групп риска, попавшим в сложную ситуацию вследствие насилия или угрозы насилия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мероприятий, направленных на развитие рынка труда, в рамках Программы развития продуктивной занятости и массового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1 625 123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миграционных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399 289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замене и настройке речевых процессоров к кохлеарным имплантам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предпринимательству в рамках Программы развития продуктивной занятости и массового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инспекции труда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трудовых отношений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16 483 155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изъятие земельных участков для государственных нужд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697 849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697 849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303 348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303 348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10 495 557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 и (или) строительство, реконструкцию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2 568 282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7 927 275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1 979 680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712 398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767 033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389 645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2 996 108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2 996 108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8 046 373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1 329 491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446 720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287 295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595 476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891 573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891 573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3 961 792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3 290 274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695 448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695 448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416 133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внутренней политики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 и управления архивным делом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молодежной политики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3 572 807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984 158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984 158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754 790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754 790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1 833 859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1 833 859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16 597 200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12 142 972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369 563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Обезвреживание пестицидов (ядохимикатов)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распространению и внедрению инновационного опыта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2 515 934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сортовых и посевных качеств семенного и посадочного материала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удобрений (за исключением органических)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части расходов, понесенных субъектом агропромышленного комплекса, при инвестиционных вложениях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2 778 377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развития племенного животноводства, повышение продуктивности и качества продукции животноводства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347 834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663 672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419 730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растениеводства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541 664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ветеринарии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442 011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водоохранных зон и полос водных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водохозяйственных сооружений, находящихся в 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273 947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Восстановление особо аварийных водохозяйственных сооружений и гидромелиоративных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1 041 191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1 034 515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293 763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543 983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543 983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1 785 116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1 685 700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контролю за использованием и охраной земель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контроля за использованием и охраной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431 881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386 454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357 031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государственного архитектурно-строительного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5 190 413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4 692 921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705 974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1 296 340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578 617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областного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2 111 990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497 492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497 492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3 924 543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1 649 583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Единой программы поддержки и развития бизнеса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Единой программы поддержки и развития бизнеса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1 462 715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Единой программы поддержки и развития бизнеса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418 548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Единой программы поддержки и развития бизнеса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418 548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397 426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397 426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1 157 166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реализацию бюджетных инвестиционных проектов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1 157 166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86 319 836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86 319 836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84 686 771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трансфертов общего характера в случаях, предусмотренных бюджетным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1 093 039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322 089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6 727 232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7 385 835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3 910 426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3 306 760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3 306 760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603 666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603 666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1 651 329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1 371 028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проектирование и (или) строительство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1 371 028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реконструкцию и строительство систем тепло-,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803 226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803 226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803 226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1 020 854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1 020 854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АО "Фонд развития предпринимательства "Даму" на реализацию государственной инвестиционной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дочерних организаций АО "Национальный управляющий холдинг "КазАгро" для финансирования малого и среднего бизнеса и микрокредитования сельского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содействие развитию предпринимательства в моногородах и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658 603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658 603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658 603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0"/>
        <w:gridCol w:w="1631"/>
        <w:gridCol w:w="1632"/>
        <w:gridCol w:w="3289"/>
        <w:gridCol w:w="45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- 4 850 925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4 850 925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4 733 409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4 733 409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эмиссионные ценные бумаги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1 371 028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3 362 381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"/>
        <w:gridCol w:w="2104"/>
        <w:gridCol w:w="1230"/>
        <w:gridCol w:w="1670"/>
        <w:gridCol w:w="606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776 116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776 116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776 116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