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f8d96" w14:textId="26f8d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8 декабря 2017 года № 6-22-139. Зарегистрировано Департаментом юстиции Алматинской области 26 декабря 2017 года № 4450. Утратило силу решением Уйгурского районного маслихата Алматинской области от 5 февраля 2024 года № 8-17-88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Уйгурского районного маслихата Алматинской области от 05.02.2024 </w:t>
      </w:r>
      <w:r>
        <w:rPr>
          <w:rFonts w:ascii="Times New Roman"/>
          <w:b w:val="false"/>
          <w:i w:val="false"/>
          <w:color w:val="ff0000"/>
          <w:sz w:val="28"/>
        </w:rPr>
        <w:t>№ 8-17-88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Уйгурский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управления бесхозяйными отходами, признанными решением суда поступившими в коммунальную собственность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Уйгурского районного маслихата "По вопросам законности и правопорядка, прав и свобод граждан, местного самоуправления, сельского хозяйства, земельных отношений, экологии и эффективного использования природных ресурсов".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Болатулы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 Уйгурского районного маслихата от 08 декабря 2017 года № 6-22-139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– Правила),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отходов в коммунальную собственность осуществляется на основании судебного решения.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бесхозяйными отходами осуществляется местным исполнительным органом Уйгурского района (далее - местный исполнительный орган).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управления отходами местным исполнительным органом создается комиссия из представителей заинтересованных структурных подразделений (далее - Комиссия).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Органом по организации работ по управлению отходами определяется исполнительный орган, уполномоченный местным исполнительным органом на осуществление функций в сфере жилищно-коммунального хозяйства и финансируемый из соответствующего местного бюджета.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бесхозяйными отходами – это деятельность по оценке, учету, дальнейшему использованию, реализации, утилизации и удалению отходов. 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Правилами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833.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отходами соблюдаются требования, предусмотренные экологическим законодательством Республики Казахстан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