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90c6" w14:textId="9499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(черт) населенных пунктов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17 марта 2017 года № 6-12-83 и постановление акимата Уйгурского района Алматинской области от 17 марта 2017 года № 79. Зарегистрировано Департаментом юстиции Алматинской области 25 апреля 2017 года № 4196.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Границы (черты) населенных пунктов Уйгурского района изменить согласно прилагаемым схематическим картам: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) по Аватскому сельскому округу: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Ават на 26,7 гектаров, установив новые границы села Ават общей площадью 325,721 гектаров;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изменить границу (черту) села Актам Актамского сельского округа на 99,519 гектаров, установив новые границы села Актам общей площадью 199,519 гектаров;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Бахарскому сельскому округу: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Бахар на 176,132 гектаров, установив новые границы села Бахар общей площадью 224,962 гектаров;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Ширин на 81,651 гектаров, установив новые границы села Ширин общей площадью 126,781 гектаров;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Дардамтинскому сельскому округу: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Дардамты на 237,112 гектаров, установив новые границы села Дардамты общей площадью 337,612 гектаров;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Сункар на 82,086 гектаров, установив новые границы села Сункар общей площадью 168,986 гектаров;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Ардолайты на 54,144 гектаров, установив новые границы села Ардолайты общей площадью 94,404 гектаров;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Добын на 42,36 гектаров, установив новые границы села Добын общей площадью 96,28 гектаров;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Кетпенскому сельскому округу: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Кетпен на 180,253 гектаров, установив новые границы села Кетпен общей площадью 354,953 гектаров;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Кепебулак на 45,21 гектаров, установив новые границы села Кепебулак общей площадью 92,19 гектаров;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изменить границу (черту) села Калжат Калжатского сельского округа на 148,971 гектаров, установив новые границы села Калжат общей площадью 394,671 гектаров;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Кыргызсайскому сельскому округу: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Кыргызсай на 80,039 гектаров, установив новые границы села Кыргызсай общей площадью 200,739 гектаров;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Рахат на 55,741 гектаров, установив новые границы села Рахат общей площадью 72,621 гектаров;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Малому Диханскому сельскому округу: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Малый Дихан на 125,117 гектаров, установив новые границы села Малый Дихан общей площадью 287,217 гектаров;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Большой Дихан на 66,104 гектаров, установив новые границы села Большой Дихан общей площадью 198,604 гектаров;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Сумбинскому сельскому округу: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Сумбе на 196,445 гектаров, установив новые границы села Сумбе общей площадью 648,965 гектаров;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Шошанай на 88,862 гектаров, установив новые границы села Шошанай общей площадью 143,562 гектаров;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Таскарасускому сельскому округу: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Таскарасу на 68,0 гектаров, установив новые границы села Таскарасу общей площадью 451,022 гектаров; 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Тиирменскому сельскому округу: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Узунтам на 73,064 гектаров, установив новые границы села Узунтам общей площадью 111,494 гектаров;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Тиирмен на 89,242 гектаров, установив новые границы села Тиирмен общей площадью 234,542 гектаров;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Большеаксускому сельскому округу: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Большой Аксу на 40,7 гектаров, установив новые границы села Большой Аксу общей площадью 389,356 гектаров; 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Малый Аксу на 39,529 гектаров, установив новые границы села Малый Аксу общей площадью 97,329 гектаров;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Долайты на 29,163 гектаров, установив новые границы села Долайты общей площадью 152,163 гектаров;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изменить границу (черту) села Чарын Чарынского сельского округа на 153,204 гектаров, установив новые границы села Чарын общей площадью 465,504 гектаров;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изменить границу (черту) села Чунджа Чунджинского сельского округа на 1721,297 гектаров, установив новые границы села Чунджа общей площадью 2539,977 гектаров.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 решением маслихата Уйгурского района Алматинской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8-13-74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Уйгурского района Алматинской области от 14.12.2023 № 480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Уйгурского районного маслихата и постановления акимата Уйгурского района возложить на постоянную комиссию Уйгурского районного маслихата "По вопросам законности и правового порядка, прав граждан, местного самоуправления, сельского хозяйства, земельных отношений, экологии и эффективного использования природных ресурсов" и на заместителя акима Уйгурского района Нурахунова Шухрата Турдахуновича.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Уйгурского районного маслихата и постановление акимата Уйгурского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