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21f5" w14:textId="bbd2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22 декабря 2016 года № 10-57 "О бюджете Талгарского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3 ноября 2017 года № 19-102. Зарегистрировано Департаментом юстиции Алматинской области 14 ноября 2017 года № 4367</w:t>
      </w:r>
    </w:p>
    <w:p>
      <w:pPr>
        <w:spacing w:after="0"/>
        <w:ind w:left="0"/>
        <w:jc w:val="both"/>
      </w:pPr>
      <w:bookmarkStart w:name="z2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бюджете Талгарского района на 2017-2019 годы" от 22 декабря 2016 года № 10-57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января 2017 года в районной газете "Талгар")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2, и 3 соответственно, в том числе на 2017 год в следующих объемах: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17896838 тыся тенге, в том числе: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3274769 тысяч тенге;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254207 тысяч тенге;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691682 тысяч тенге;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13676180 тысяч тенге, в том числе: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3093007 тысяч тенге;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4576833 тысяч тенге;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6006340 тысяч тенге;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18240907 тысяч тенге;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33086 тысяч тенге, в том числе: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197646 тысяч тенге;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14560 тысяч тенге;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- 377155 тысяч тенге;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377155 тысяч тенге.";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2017 год предусмотрены трансферты органам местного самоуправления в сумме 173308 тысяч тенге, согласно приложению 4.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сельских округов обеспечить эффективное использование бюджетных средств, поступающих на контрольный счет наличности местного самоуправления.".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"03" ноября 2017 года № 19-102 "О внесений изменений в решение Талгарского районного маслихата от 22 декабря 2016 года № 10-57 "О бюджете Талгарского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Талгарского районного маслихата от 22 декабря 2016 года № 10-57 "О бюджете Талгарского района на 2017-2019 годы"</w:t>
            </w:r>
          </w:p>
        </w:tc>
      </w:tr>
    </w:tbl>
    <w:bookmarkStart w:name="z5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998"/>
        <w:gridCol w:w="1008"/>
        <w:gridCol w:w="10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17896838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13676180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13676180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9968611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323"/>
        <w:gridCol w:w="323"/>
        <w:gridCol w:w="323"/>
        <w:gridCol w:w="4189"/>
        <w:gridCol w:w="6081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Приобретение финансовых активов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4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907"/>
        <w:gridCol w:w="432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6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9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6"/>
        <w:gridCol w:w="5424"/>
      </w:tblGrid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"03" ноября 2017 года № 19-102 "О внесений изменений в решение Талгарского районного маслихата" от 22 декабря 2016 года № 10-57 "О бюджете Талгарского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Талгарского районного маслихата от 22 декабря 2016 года № 10-57 "О бюджете Талгарского района на 2017-2019 годы"</w:t>
            </w:r>
          </w:p>
        </w:tc>
      </w:tr>
    </w:tbl>
    <w:bookmarkStart w:name="z33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органом местного самоуправления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4451"/>
        <w:gridCol w:w="5560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5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173308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города Талгар"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7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Алатауского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8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Бельбулаксого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9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Бескайнарского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0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Бесагашского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1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Туздыбастауского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2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Кайнарского сельского округа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3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Гулдалинского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4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Панфиловского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5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Кендалинского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6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Нуринского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