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3bc5" w14:textId="f5f3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Талгарского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03 марта 2017 года № 12-75. Зарегистрировано Департаментом юстиции Алматинской области 3 апреля 2017 года № 4163. Утратило силу решением Талгарского районного маслихата Алматинской области от 28 марта 2018 года № 27-135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27-135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Талгарского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"Об утверждении методики оценки деятельности административных государственных служащих корпуса "Б" аппарата Талгарского районного маслихата" от 29 марта 2016 года № 2-10 (зарегистрирован в Реестре государственной регистрации нормативных правовых актов № 3803, опубликован 20 мая 2016 года в районной газете "Талгар").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Умирзакова Алмас Нурдаулетовича.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Талгарского районного маслихата от "03" марта 2017 года № 12-75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Талгарского районного маслихата</w:t>
      </w:r>
    </w:p>
    <w:bookmarkEnd w:id="5"/>
    <w:bookmarkStart w:name="z1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Талгарского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15-89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15-89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"Б"_________________________________________________год</w:t>
      </w:r>
    </w:p>
    <w:bookmarkEnd w:id="101"/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Талгарского районного маслихата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8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5"/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2"/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3"/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4"/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5"/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2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2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Талгарского районного маслихата</w:t>
            </w:r>
          </w:p>
        </w:tc>
      </w:tr>
    </w:tbl>
    <w:bookmarkStart w:name="z2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2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7"/>
    <w:bookmarkStart w:name="z2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8"/>
    <w:bookmarkStart w:name="z2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2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1"/>
    <w:bookmarkStart w:name="z2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3"/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5"/>
    <w:bookmarkStart w:name="z2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