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7949" w14:textId="8007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(черт) населенных пунктов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06 февраля 2017 года № 11-65 и постановление акимата Талгарского района Алматинской области 06 февраля 2017 года № 02-30. Зарегистрировано Департаментом юстиции Алматинской области 9 марта 2017 года № 4120.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Границы (черты) населенных пунктов Талгарского района изменить согласно прилагаемым схематическим картам: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Алатаускому сельскому округу: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Алмалык на 148,1976 гектаров, установив новые границы села Алмалык общей площадью 175,1069 гектаров;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Алтындан на 22,0890 гектаров, установив новые границы села Алтындан общей площадью 33,4595 гектаров;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Амангельды на 62,3965 гектаров, установив новые границы села Амангелды общей площадью 87,4421 гектаров;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Байбулак на 111,3612 гектаров, установив новые границы села Байбулак общей площадью 212,8998 гектаров;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Береке на 28,3488 гектаров, установив новые границы села Береке общей площадью 75,7700 гектаров;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Кызыл Кайрат на 271,8901 гекатров, установив новые границы села Кызыл Кайрат общей площадью 476,9618 гектаров;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Рыскулова на 141,1876 гектаров, установив новые границы села Рыскулова общей площадью 296,0000 гектаров;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Шымбулак на 23,9638 гектаров, установив новые границы села Шымбулак общей площадью 49,0188 гектаров;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Бесагашскому сельскому округу: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Акбулак на 15,176 гектаров, установив новые границы села Акбулак общей площадью 20,4000 гектаров;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Бесагаш на 774,8151 гектаров, установив новые границы села Бесагаш общей площадью 1328,5466 гектаров;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Бескайнарскому сельскому округу: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Бескайнар на 152,64 гектаров, установив новые границы села Бескайнар общей площадью 260,0000 гектаров;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Котырбулак на 24,8817 гектаров, установив новые границы села Котырбулак общей площадью 34,5000 гектаров;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Бельбулакскому сельскому округу: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Белбулак на 525,0978 гектаров, установив новые границы села Белбулак общей площадью 953,0614 гектаров;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Бирлик на 244,9589 гектаров, установив новые границы села Бирлик общей площадью 366,3045 гектаров;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Талдыбулак на 236,1852 гектаров, установив новые границы села Талдыбулак общей площадью 408,0373 гектаров;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Гулдалинскому сельскому округу: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Гулдала на 104,8787 гектаров, установив новые границы села Гулдала общей площадью 339,9000 гектаров;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Киши Байсерке на 167,9873 гектаров, установив новые границы села Киши Байсерке общей площадью 227,0000 гектаров;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границу (черту) села Жана Куат общей площадью 472,0234 гектаров;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Кайнарскому сельскому округу: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Даулет на 119,545 гектаров, установив новые границы села Даулет общей площадью 274,6000 гектаров;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Достык на 18,7675 гектаров, установив новые границы села Достык общей площадью 30,9135 гектаров;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Еламан на 22,917 гектаров, установив новые границы села Еламан общей площадью 156,4000 гектаров;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Еркин на 103,2861 гектаров, установив новые границы села Еркин общей площадью 198,2231 гектаров;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Жаналык на 423,4114 гектаров, установив новые границы села Жаналык общей площадью 658,6000 гектаров;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Жалкамыс на 23,5714 гектаров, установив новые границы села Жалкамыс общей площадью 386,1314 гектаров;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Коктал на 26,6243 гектаров, установив новые границы села Коктал общей площадью 305,0557 гектаров;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Кайнар на 162,5041 гектаров, установив новые границы села Кайнар общей площадью 188,1000 гектаров;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Сактан на 16,3695 гектаров, установив новые границы села Сактан общей площадью 20,5000 гектаров;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Теренкара на 67,9061 гектаров, установив новые границы села Теренкара общей площадью 134,4061 гектаров;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 Кендалинскому сельскому округу: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Акдала на 385,3277 гектаров, установив новые границы села Акдала общей площадью 735,4277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Енбекши на 157,4404 гектаров, установив новые границы села Енбекши общей площадью 208,5000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Кендала на 277,1211 гектаров, установив новые границы села Кендала общей площадью 557,1496 гектаров;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границу (черту) села Актас общей площадью 285,3616 гектаров.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Нуринскому сельскому округу: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Нура на 387,2481 гектаров, установив новые границы села Нура общей площадью 689,8000 гектаров;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Остемир на 100,59 гектаров, установив новые границы села Остемир общей площадью 394,6000 гектаров;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Туганбай на 246,8120 гектаров, установив новые границы села Туганбай общей площадью 530,7000 гектаров;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Панфиловскому сельскому округу: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Аркабай на 71,8775 гектаров, установив новые границы села Аркабай общей площадью 109,8000 гектаров;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Каменное плато на 0,1589 гектаров, установив новые границы села Каменное плато общей площадью 8,1000 гектаров;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Карабулак на 174,2285 гектаров, установив новые границы села Карабулак общей площадью 397,2227 гектаров;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Жибек жолы на 238,6276 гектаров, установив новые границы села Жибек жолы общей площадью 810,0756 гектаров;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Панфилова на 950 гектаров, установив новые границы села Панфилова общей площадью 1434,0595 гектаров;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Тонкерис на 94,7355 гектаров, установив новые границы села Тонкерис общей площадью 171,0043 гектаров;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изменить границу (черту) села Тузусай на 26,4934 гектаров, установив новые границы села Тузусай общей площадью 65,8000 гектаров;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изменить границу (черту) села Туздыбастау на 355,8249 гектаров, установив новые границы села Туздыбастау общей площадью 1648,1629 гектаров.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 внесенным совместным решением маслихата Талгарского района Алматинской области от 13.03.2025 </w:t>
      </w:r>
      <w:r>
        <w:rPr>
          <w:rFonts w:ascii="Times New Roman"/>
          <w:b w:val="false"/>
          <w:i w:val="false"/>
          <w:color w:val="000000"/>
          <w:sz w:val="28"/>
        </w:rPr>
        <w:t>№ 38-144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постановление акимата Талгарского района Алматинской области от 13.03.2025 </w:t>
      </w:r>
      <w:r>
        <w:rPr>
          <w:rFonts w:ascii="Times New Roman"/>
          <w:b w:val="false"/>
          <w:i w:val="false"/>
          <w:color w:val="000000"/>
          <w:sz w:val="28"/>
        </w:rPr>
        <w:t>№ 03-105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Талгарского районного маслихата и постановления акимата Талгарского района возложить на постоянную комиссию Талгарского районного маслихата "По экологии, развитию сельского хозяйства и индустрии, энергетической инфраструктуры" и на заместителя акима Талгарского района Тойбаева Абдыгали Абдыхановича.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Талгарского районного маслихата и постановление акимата Талгарского района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Талгарского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Куракпаев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Тойбаев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1178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1115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5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