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31c5c" w14:textId="9231c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Панфиловского района на 2018-2020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Панфиловского районного маслихата Алматинской области от 22 декабря 2017 года № 6-27-173. Зарегистрировано Департаментом юстиции Алматинской области 28 декабря 2017 года № 4454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Панфиловский районный маслихат РЕШИЛ: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районный бюджет на 2018-2020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2018 год в следующих объемах: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доходы 13784157 тысяч тенге,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налоговые поступления 2349666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неналоговые поступления 20500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поступления от продажи основного капитала 42000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поступления трансфертов 11371991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затраты 13784157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3) чистое бюджетное кредитование 67360 тысяч тенге, в том числе: бюджетные кредиты 82973 тысячи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погашение бюджетных кредитов 15613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4) сальдо по операциям с финансовыми активами 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дефицит (профицит) бюджета (-) 67360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6) финансирование дефицита (использование профицита) бюджета 67360 тысяч 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Предусмотреть в районном бюджете на 2018 год объем бюджетных изъятий из бюджета города Жаркент в районной бюджет в сумме 324101 тысяч 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Предусмотреть в районном бюджете на 2018 год объемы бюджетных субвенций, передаваемых из районного бюджета в бюджеты сельских округов, в сумме 277750 тысяч тенге,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Айдарлинскому сельскому округу 17378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Баскунчинскому сельскому округу 21430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Бирликскому сельскому округу 21232 тысячи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Конуроленскому сельскому округу 23227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Кокталскому сельскому округу 26293 тысячи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Пиджимскому сельскому округу 22513 тысячи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Сарыбельскому сельскому округу 21474 тысячи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Талдинскому сельскому округу 21109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Улкеншыганскому сельскому округу 24320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Ушаралскому сельскому округу 25595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Шолакайскому сельскому округу 19539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Улкенагашскому сельскому округу 16649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Жаскентскому сельскому округу 16991 тысяча 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4. Учесть, что в районном бюджете на 2018 год предусмотрены целевые текущие трансферты бюджетам города районного значения, сельских округов, в том числе на: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реализацию государственного образовательного заказа в дошкольных организациях образования;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реализацию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Распределение указанных трансфертов бюджетам города районного значения, сельских округов определяются на основании постановления акимата Панфиловского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5. Утвердить резерв акимата Панфиловского района на 2018 год в сумме 14946 тысяч 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6. Установить перечень районных бюджетных программ, не подлежащих секвестру в процессе исполнения районного бюджета на 2018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7. Контроль за исполнением настоящего решения возложить на постоянную комиссию Панфиловского районного маслихата "По вопросам бюджета, экономики, аграрным, предпринимательства, производства, автомобильных дорог и строительства".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8. Настоящее решение вводится в действие с 1 января 2018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Панфиловского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Султанов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Панфиловского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Шокпаров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084"/>
        <w:gridCol w:w="4801"/>
      </w:tblGrid>
      <w:tr>
        <w:trPr>
          <w:trHeight w:val="30" w:hRule="atLeast"/>
        </w:trPr>
        <w:tc>
          <w:tcPr>
            <w:tcW w:w="80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8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Панфиловского районного маслихата от "22" "декабря"  2017 года № 6-27-173 "О бюджете Панфиловского района  на 2018-2020 годы"</w:t>
            </w:r>
          </w:p>
        </w:tc>
      </w:tr>
    </w:tbl>
    <w:bookmarkStart w:name="z4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2018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9"/>
        <w:gridCol w:w="1162"/>
        <w:gridCol w:w="679"/>
        <w:gridCol w:w="5707"/>
        <w:gridCol w:w="407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13784157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2349666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2229116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2220716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11371991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нижестоящих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бюджетов городов районного значения, сел, поселков, сельских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11047890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11047890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4"/>
        <w:gridCol w:w="464"/>
        <w:gridCol w:w="1127"/>
        <w:gridCol w:w="1127"/>
        <w:gridCol w:w="6002"/>
        <w:gridCol w:w="278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13784157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261146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208055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188790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Приватизация, управление коммунальным имуществом, постприватизационная деятельность и регулирование споров, связанных с этим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218644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212702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212702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объектов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212702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8396043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458668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458668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458668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6612332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5847811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5813217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656638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начального, основного среднего и общего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656638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238681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563336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424952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749143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262958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поддержка по содержанию детей-сирот и детей, оставшихся без попечения родителей, в детских домах семейного типа и приемных семьях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446955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446955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188735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жилищной помощи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2012 - 2018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2610627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2529821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Изъятие земельных участков для государственных нужд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2510338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187732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2322606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 и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и водоотведения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283323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152685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152685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152685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229912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211618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659731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238153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7"/>
        <w:gridCol w:w="2032"/>
        <w:gridCol w:w="1187"/>
        <w:gridCol w:w="3315"/>
        <w:gridCol w:w="457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0"/>
        <w:gridCol w:w="1300"/>
        <w:gridCol w:w="1300"/>
        <w:gridCol w:w="1300"/>
        <w:gridCol w:w="4561"/>
        <w:gridCol w:w="253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50"/>
        <w:gridCol w:w="1750"/>
        <w:gridCol w:w="1750"/>
        <w:gridCol w:w="3632"/>
        <w:gridCol w:w="341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2"/>
        <w:gridCol w:w="1733"/>
        <w:gridCol w:w="1012"/>
        <w:gridCol w:w="4155"/>
        <w:gridCol w:w="438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-67360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6"/>
        <w:gridCol w:w="851"/>
        <w:gridCol w:w="2066"/>
        <w:gridCol w:w="2067"/>
        <w:gridCol w:w="2577"/>
        <w:gridCol w:w="328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084"/>
        <w:gridCol w:w="4801"/>
      </w:tblGrid>
      <w:tr>
        <w:trPr>
          <w:trHeight w:val="30" w:hRule="atLeast"/>
        </w:trPr>
        <w:tc>
          <w:tcPr>
            <w:tcW w:w="80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8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Панфиловского районного маслихата от "22" "декабря" 2017 года № 6-27-173 "О бюджете Панфиловского района на 2018-2020 годы"</w:t>
            </w:r>
          </w:p>
        </w:tc>
      </w:tr>
    </w:tbl>
    <w:bookmarkStart w:name="z300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2019 год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7"/>
        <w:gridCol w:w="1209"/>
        <w:gridCol w:w="707"/>
        <w:gridCol w:w="5940"/>
        <w:gridCol w:w="373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9789541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2450665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2323585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2315023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7274657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7274657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7274657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6"/>
        <w:gridCol w:w="477"/>
        <w:gridCol w:w="1158"/>
        <w:gridCol w:w="1159"/>
        <w:gridCol w:w="6167"/>
        <w:gridCol w:w="25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9789541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173783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127607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Приватизация, управление коммунальным имуществом, постприватизационная деятельность и регулирование споров, связанных с этим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7456565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5998817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5888827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5854107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786546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786546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430737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272691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268236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268236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426892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426892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186390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жилищной помощи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2012 - 2018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 и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270402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155895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155895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155895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206862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188648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161831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659691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238153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7"/>
        <w:gridCol w:w="2032"/>
        <w:gridCol w:w="1187"/>
        <w:gridCol w:w="3315"/>
        <w:gridCol w:w="457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0"/>
        <w:gridCol w:w="1300"/>
        <w:gridCol w:w="1300"/>
        <w:gridCol w:w="1300"/>
        <w:gridCol w:w="4561"/>
        <w:gridCol w:w="253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50"/>
        <w:gridCol w:w="1750"/>
        <w:gridCol w:w="1750"/>
        <w:gridCol w:w="3632"/>
        <w:gridCol w:w="341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2"/>
        <w:gridCol w:w="1733"/>
        <w:gridCol w:w="1012"/>
        <w:gridCol w:w="4155"/>
        <w:gridCol w:w="438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-67335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6"/>
        <w:gridCol w:w="851"/>
        <w:gridCol w:w="2066"/>
        <w:gridCol w:w="2067"/>
        <w:gridCol w:w="2577"/>
        <w:gridCol w:w="328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084"/>
        <w:gridCol w:w="4801"/>
      </w:tblGrid>
      <w:tr>
        <w:trPr>
          <w:trHeight w:val="30" w:hRule="atLeast"/>
        </w:trPr>
        <w:tc>
          <w:tcPr>
            <w:tcW w:w="80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8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Панфиловского районного маслихата от "22" "декабря" 2017 года № 6-27-173 "О бюджете Панфиловского района на 2018-2020 годы"</w:t>
            </w:r>
          </w:p>
        </w:tc>
      </w:tr>
    </w:tbl>
    <w:bookmarkStart w:name="z51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2020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7"/>
        <w:gridCol w:w="1209"/>
        <w:gridCol w:w="707"/>
        <w:gridCol w:w="5940"/>
        <w:gridCol w:w="373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9687528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2560648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2428041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2419314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7060822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7060822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7060822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6"/>
        <w:gridCol w:w="477"/>
        <w:gridCol w:w="1158"/>
        <w:gridCol w:w="1159"/>
        <w:gridCol w:w="6167"/>
        <w:gridCol w:w="25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9687528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181573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133236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Приватизация, управление коммунальным имуществом, постприватизационная деятельность и регулирование споров, связанных с этим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7518737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6051750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5947682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5904737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813447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813447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275845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435847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733833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235413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235413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451970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451970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199437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жилищной помощи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2012 - 2018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 и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281675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235868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205661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238153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7"/>
        <w:gridCol w:w="2032"/>
        <w:gridCol w:w="1187"/>
        <w:gridCol w:w="3315"/>
        <w:gridCol w:w="457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0"/>
        <w:gridCol w:w="1300"/>
        <w:gridCol w:w="1300"/>
        <w:gridCol w:w="1300"/>
        <w:gridCol w:w="4561"/>
        <w:gridCol w:w="253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50"/>
        <w:gridCol w:w="1750"/>
        <w:gridCol w:w="1750"/>
        <w:gridCol w:w="3632"/>
        <w:gridCol w:w="341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2"/>
        <w:gridCol w:w="1733"/>
        <w:gridCol w:w="1012"/>
        <w:gridCol w:w="4155"/>
        <w:gridCol w:w="438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-67335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6"/>
        <w:gridCol w:w="851"/>
        <w:gridCol w:w="2066"/>
        <w:gridCol w:w="2067"/>
        <w:gridCol w:w="2577"/>
        <w:gridCol w:w="328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084"/>
        <w:gridCol w:w="4801"/>
      </w:tblGrid>
      <w:tr>
        <w:trPr>
          <w:trHeight w:val="30" w:hRule="atLeast"/>
        </w:trPr>
        <w:tc>
          <w:tcPr>
            <w:tcW w:w="80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8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Панфиловского районного маслихата от "22" "декабря" 2017 года № 6-27-173 "О бюджете Панфиловского района на 2018-2020 годы"</w:t>
            </w:r>
          </w:p>
        </w:tc>
      </w:tr>
    </w:tbl>
    <w:bookmarkStart w:name="z72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районных бюджетных программ, не подлежащих секвестру в процессе исполнения районного бюджета на 2018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86"/>
        <w:gridCol w:w="1161"/>
        <w:gridCol w:w="2819"/>
        <w:gridCol w:w="2819"/>
        <w:gridCol w:w="351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