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e967" w14:textId="01ee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Жаркент и сельских округов Панфиловского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26 декабря 2017 года № 6-28-182. Зарегистрировано Департаментом юстиции Алматинской области 5 января 2018 года № 4477.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Жаркент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546260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442322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103556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103556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546260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Айдарлинского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29041 тысяча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17378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2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Баскунчинского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28231 тысяча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24996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Бирликского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29746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4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Жаскентского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22215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Коктальского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96334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26293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Конуроленского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58709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23227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Пиджимского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145363 тысячи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138524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116011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22513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145363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8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Сарыбельского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64089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9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Талдынского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31932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28630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Улкенагашского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8"/>
    <w:bookmarkStart w:name="z1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61986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11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Улкеншыганского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110863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106300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81980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24320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Ушаральского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62564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58885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Шолакайского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22"/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26742 тысячи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23661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19539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города Жаркент на 2018 год бюджетные изъятия в районной бюджет в сумме 272950 тысяча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25"/>
    <w:bookmarkStart w:name="z1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336"/>
        <w:gridCol w:w="730"/>
        <w:gridCol w:w="6752"/>
        <w:gridCol w:w="2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4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4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2018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51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60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68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2018 год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77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2019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85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2020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8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93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 </w:t>
      </w:r>
    </w:p>
    <w:bookmarkEnd w:id="445"/>
    <w:bookmarkStart w:name="z9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02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2882"/>
        <w:gridCol w:w="2968"/>
        <w:gridCol w:w="20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5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10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3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5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7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</w:t>
            </w:r>
          </w:p>
        </w:tc>
      </w:tr>
    </w:tbl>
    <w:bookmarkStart w:name="z1187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2018 год</w:t>
      </w:r>
    </w:p>
    <w:bookmarkEnd w:id="584"/>
    <w:bookmarkStart w:name="z12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27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2019 год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8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353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2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6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436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2018 год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523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2019 год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2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5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7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</w:t>
            </w:r>
          </w:p>
        </w:tc>
      </w:tr>
    </w:tbl>
    <w:bookmarkStart w:name="z1610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6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697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2018 год</w:t>
      </w:r>
    </w:p>
    <w:bookmarkEnd w:id="863"/>
    <w:bookmarkStart w:name="z17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784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2019 год</w:t>
      </w:r>
    </w:p>
    <w:bookmarkEnd w:id="8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3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1871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3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8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</w:t>
            </w:r>
          </w:p>
        </w:tc>
      </w:tr>
    </w:tbl>
    <w:bookmarkStart w:name="z1958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2018 год</w:t>
      </w:r>
    </w:p>
    <w:bookmarkEnd w:id="1005"/>
    <w:bookmarkStart w:name="z197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Приложение22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045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2019 год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5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132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</w:t>
      </w:r>
    </w:p>
    <w:bookmarkEnd w:id="10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4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219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2018 год</w:t>
      </w:r>
    </w:p>
    <w:bookmarkEnd w:id="1146"/>
    <w:bookmarkStart w:name="z223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306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2019 год</w:t>
      </w:r>
    </w:p>
    <w:bookmarkEnd w:id="1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27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393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</w:t>
      </w:r>
    </w:p>
    <w:bookmarkEnd w:id="1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28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480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2018 год</w:t>
      </w:r>
    </w:p>
    <w:bookmarkEnd w:id="1287"/>
    <w:bookmarkStart w:name="z249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563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2019 год </w:t>
      </w:r>
    </w:p>
    <w:bookmarkEnd w:id="1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646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2020 год</w:t>
      </w:r>
    </w:p>
    <w:bookmarkEnd w:id="1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0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</w:t>
            </w:r>
          </w:p>
        </w:tc>
      </w:tr>
    </w:tbl>
    <w:bookmarkStart w:name="z2729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2018 год</w:t>
      </w:r>
    </w:p>
    <w:bookmarkEnd w:id="1426"/>
    <w:bookmarkStart w:name="z274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2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816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2019 год</w:t>
      </w:r>
    </w:p>
    <w:bookmarkEnd w:id="1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6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</w:t>
            </w:r>
          </w:p>
        </w:tc>
      </w:tr>
    </w:tbl>
    <w:bookmarkStart w:name="z2903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</w:t>
      </w:r>
    </w:p>
    <w:bookmarkEnd w:id="1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2990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2018 год</w:t>
      </w:r>
    </w:p>
    <w:bookmarkEnd w:id="1567"/>
    <w:bookmarkStart w:name="z300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6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077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2019 год</w:t>
      </w:r>
    </w:p>
    <w:bookmarkEnd w:id="1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7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32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164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</w:t>
      </w:r>
    </w:p>
    <w:bookmarkEnd w:id="1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6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251" w:id="1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2018 год</w:t>
      </w:r>
    </w:p>
    <w:bookmarkEnd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Панфиловского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6-45-284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341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2019 год</w:t>
      </w:r>
    </w:p>
    <w:bookmarkEnd w:id="1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39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431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</w:t>
      </w:r>
    </w:p>
    <w:bookmarkEnd w:id="1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0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521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2018 год</w:t>
      </w:r>
    </w:p>
    <w:bookmarkEnd w:id="1847"/>
    <w:bookmarkStart w:name="z353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Панфиловского районного маслихата Алматинской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6-40-246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608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2019 год</w:t>
      </w:r>
    </w:p>
    <w:bookmarkEnd w:id="1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2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7"/>
        <w:gridCol w:w="4908"/>
      </w:tblGrid>
      <w:tr>
        <w:trPr>
          <w:trHeight w:val="30" w:hRule="atLeast"/>
        </w:trPr>
        <w:tc>
          <w:tcPr>
            <w:tcW w:w="8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Панфиловского районного маслихата от "26" декабря 2017 года № 6-28-182 "О бюджетах города Жаркент и сельских округов Панфиловского района на 2018-2020 годы" </w:t>
            </w:r>
          </w:p>
        </w:tc>
      </w:tr>
    </w:tbl>
    <w:bookmarkStart w:name="z3695" w:id="1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</w:t>
      </w:r>
    </w:p>
    <w:bookmarkEnd w:id="19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1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