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053d" w14:textId="c560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23 декабря 2016 года № 6-12-83 "О бюджете Панфиловского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18 августа 2017 года № 6-22-151. Зарегистрировано Департаментом юстиции Алматинской области 24 августа 2017 года № 4305. Утратило силу решением Панфиловского районного маслихата Алматинской области от 23 февраля 2018 года № 6-30-195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2017-2019 годы" от 23 декабря 2016 года № 6-12-83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января 2017 года в районной газете "Жаркент онири")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13665071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2695698 тысячи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12576 тысячи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53395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10903402 тысячи тенге, в том числе: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2354132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3168150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5381120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13713805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13419 тысяч тенге, в том числе: бюджетные кредиты 27228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13809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62153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62153 тысяч тенге.".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7"/>
        <w:gridCol w:w="4943"/>
      </w:tblGrid>
      <w:tr>
        <w:trPr>
          <w:trHeight w:val="30" w:hRule="atLeast"/>
        </w:trPr>
        <w:tc>
          <w:tcPr>
            <w:tcW w:w="8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Панфиловского районного маслихата от "18" августа 2017 года № 6-22-151 "О внесении изменений в решение Панфиловского районного маслихата от 23 декабря 2016 года № 6-12-83 "О бюджете Панфиловского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Панфиловского районного маслихата от 23 декабря 2016 года № 6-12-83 "О бюджете Панфиловского района на 2017-2019 годы"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13713805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6108601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