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4db6" w14:textId="4844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Панфиловского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16 марта 2017 года № 6-16-116. Зарегистрировано Департаментом юстиции Алматинской области 10 апреля 2017 года № 4181. Утратило силу решением Панфиловского районного маслихата Алматинской области от 13 марта 2018 года № 6-32-205</w:t>
      </w:r>
    </w:p>
    <w:p>
      <w:pPr>
        <w:spacing w:after="0"/>
        <w:ind w:left="0"/>
        <w:jc w:val="both"/>
      </w:pPr>
      <w:bookmarkStart w:name="z11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Панфиловского районного маслихата Алматинской области от 13.03.2018 </w:t>
      </w:r>
      <w:r>
        <w:rPr>
          <w:rFonts w:ascii="Times New Roman"/>
          <w:b w:val="false"/>
          <w:i w:val="false"/>
          <w:color w:val="ff0000"/>
          <w:sz w:val="28"/>
        </w:rPr>
        <w:t>№ 6-32-205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Панфиловского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1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"Об утверждении методики оценки деятельности административных государственных служащих корпуса "Б" аппарата Панфиловского районного маслихата" от 1 апреля 2016 года № 6-2-11(зарегистрирован в Реестре государственной регистрации нормативных правовых актов № 3798, опубликован 20 мая 2016 года в районной газете "Жаркент онири").</w:t>
      </w:r>
    </w:p>
    <w:bookmarkEnd w:id="2"/>
    <w:bookmarkStart w:name="z1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районного маслихата Сауранбаева МахытбекНусипбековича.</w:t>
      </w:r>
    </w:p>
    <w:bookmarkEnd w:id="3"/>
    <w:bookmarkStart w:name="z1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осуществляющий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полномочия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Нургалык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Панфиловского районного маслихата от "16" марта 2017 года № 6-16-116</w:t>
            </w:r>
          </w:p>
        </w:tc>
      </w:tr>
    </w:tbl>
    <w:bookmarkStart w:name="z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Панфиловского районного маслихата</w:t>
      </w:r>
    </w:p>
    <w:bookmarkEnd w:id="5"/>
    <w:bookmarkStart w:name="z1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служащих"(зарегистрирован в Реестре государственной регистрации нормативных правовых актов № 14637) иопределяет алгоритм оценки деятельности административных государственных служащих корпуса "Б" аппарата Панфиловского районного маслихата (далее – служащиекорпуса "Б").</w:t>
      </w:r>
    </w:p>
    <w:bookmarkEnd w:id="7"/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составляет менее трех месяцев, а также в период испытательного срока.</w:t>
      </w:r>
    </w:p>
    <w:bookmarkEnd w:id="12"/>
    <w:bookmarkStart w:name="z10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1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должностной инструкции.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1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1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специалист аппарата, занимающийся кадровыми вопросами.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1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1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</w:p>
    <w:bookmarkEnd w:id="24"/>
    <w:bookmarkStart w:name="z6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2. Составление индивидуального плана работы</w:t>
      </w:r>
    </w:p>
    <w:bookmarkEnd w:id="25"/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</w:t>
      </w:r>
    </w:p>
    <w:bookmarkEnd w:id="29"/>
    <w:bookmarkStart w:name="z6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1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исполнениядолжностных обязанностей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17 в редакции решения Панфиловского районного маслихата Алматинской области от 12.06.2017 </w:t>
      </w:r>
      <w:r>
        <w:rPr>
          <w:rFonts w:ascii="Times New Roman"/>
          <w:b w:val="false"/>
          <w:i w:val="false"/>
          <w:color w:val="000000"/>
          <w:sz w:val="28"/>
        </w:rPr>
        <w:t>№ 6-20-137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18 в редакции решения Панфиловского районного маслихата Алматинской области от 12.06.2017 </w:t>
      </w:r>
      <w:r>
        <w:rPr>
          <w:rFonts w:ascii="Times New Roman"/>
          <w:b w:val="false"/>
          <w:i w:val="false"/>
          <w:color w:val="000000"/>
          <w:sz w:val="28"/>
        </w:rPr>
        <w:t>№ 6-20-137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Start w:name="z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контрольных документов и обращений физических и юридических лиц.</w:t>
      </w:r>
    </w:p>
    <w:bookmarkEnd w:id="37"/>
    <w:bookmarkStart w:name="z1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нарушенийисполнительской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9"/>
    <w:bookmarkStart w:name="z1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0"/>
    <w:bookmarkStart w:name="z1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1"/>
    <w:bookmarkStart w:name="z1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 и непосредственного руководителя служащего корпуса "Б".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специалистом аппарата, занимающегося кадровыми вопросами,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6"/>
    <w:bookmarkStart w:name="z1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47"/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8"/>
    <w:bookmarkStart w:name="z1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1"/>
    <w:bookmarkStart w:name="z1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3"/>
    <w:bookmarkStart w:name="z8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5. Годовая оценка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корректировки (в случае наличия) и согласовывает его.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7"/>
    <w:bookmarkStart w:name="z15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8"/>
    <w:bookmarkStart w:name="z15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59"/>
    <w:bookmarkStart w:name="z15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0"/>
    <w:bookmarkStart w:name="z15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2"/>
    <w:bookmarkStart w:name="z15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специалистом аппарата, занимающегося кадровыми вопросами не позднее пяти рабочих дней до заседания Комиссии по оценке по следующей формуле:</w:t>
      </w:r>
    </w:p>
    <w:bookmarkEnd w:id="64"/>
    <w:bookmarkStart w:name="z15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- 2 балла;</w:t>
      </w:r>
    </w:p>
    <w:bookmarkEnd w:id="68"/>
    <w:bookmarkStart w:name="z15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69"/>
    <w:bookmarkStart w:name="z16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0"/>
    <w:bookmarkStart w:name="z16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1"/>
    <w:bookmarkStart w:name="z16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3"/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6. Рассмотрение результатов оценки Комиссией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предоставляет на заседание Комиссии следующие документы:</w:t>
      </w:r>
    </w:p>
    <w:bookmarkStart w:name="z16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6"/>
    <w:bookmarkStart w:name="z16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7"/>
    <w:bookmarkStart w:name="z16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79"/>
    <w:bookmarkStart w:name="z16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0"/>
    <w:bookmarkStart w:name="z16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1"/>
    <w:bookmarkStart w:name="z17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3"/>
    <w:bookmarkStart w:name="z17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4"/>
    <w:bookmarkStart w:name="z17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успециалиста аппарата, занимающегося кадровыми вопросами.</w:t>
      </w:r>
    </w:p>
    <w:bookmarkEnd w:id="86"/>
    <w:bookmarkStart w:name="z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8. Принятие решений по результатам оценки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5"/>
    <w:bookmarkStart w:name="z17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Методике оценкидеятельности административныхгосударственных служащих корпуса "Б" аппарата Панфиловского районного маслихата</w:t>
            </w:r>
          </w:p>
        </w:tc>
      </w:tr>
    </w:tbl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End w:id="100"/>
    <w:bookmarkStart w:name="z17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</w:p>
    <w:bookmarkEnd w:id="101"/>
    <w:bookmarkStart w:name="z17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102"/>
    <w:bookmarkStart w:name="z17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3"/>
    <w:bookmarkStart w:name="z18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4"/>
    <w:bookmarkStart w:name="z18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</w:p>
    <w:bookmarkEnd w:id="105"/>
    <w:bookmarkStart w:name="z18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</w:t>
      </w:r>
    </w:p>
    <w:bookmarkEnd w:id="106"/>
    <w:bookmarkStart w:name="z18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0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3"/>
    <w:bookmarkStart w:name="z19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надостижение стратегической цели (целей) государственного органа, а вслучае ее (их) отсутствия, исходя из функциональных обязанностейслужащего.</w:t>
      </w:r>
    </w:p>
    <w:bookmarkEnd w:id="114"/>
    <w:bookmarkStart w:name="z19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изних не менее половины измеримых.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16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1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Методике оценки деятельности административных государственных служащих       корпуса "Б" аппарата Панфиловского 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Решение дополнено приложением 1-1 решением Панфиловского районного маслихата Алматинской области от 12.06.2017 </w:t>
      </w:r>
      <w:r>
        <w:rPr>
          <w:rFonts w:ascii="Times New Roman"/>
          <w:b w:val="false"/>
          <w:i w:val="false"/>
          <w:color w:val="ff0000"/>
          <w:sz w:val="28"/>
        </w:rPr>
        <w:t>№ 6-20-137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bookmarkStart w:name="z2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аппарата Панфиловского районного маслихата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19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к сессиям районного маслихата, заседаниям акимата района, районного общественного совета, постоянных комиссии районного маслихата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актов, проведение правового мониторинга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 финансово -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объемных и срочных заданий вышестоящих государственных органов и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  <w:bookmarkEnd w:id="121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докладов, статей, публикаций и информации о деятельности районного маслихата и постоянных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 и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по согласованию в организации проведения выборов Президента Республики Казахстан, депутатов Парламента Республики Казахстан, маслихатов, членов иных органов местного самоуправления, акимов сельских округов, города районного значения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22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разъяснительной работы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 опубликования информационных материалов в средствах массовой информаций и на интернет-сайте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24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поздравительных, благодарственных писем от имени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и фото съемка на сессиях районного маслихата, заседаниях постоянных комиссии и мероприятиях, проводимых аппаратом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2к Методике оценки деятельности административных государственных служащих корпуса "Б" аппарата Панфиловского районного маслихата</w:t>
            </w:r>
          </w:p>
        </w:tc>
      </w:tr>
    </w:tbl>
    <w:bookmarkStart w:name="z20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5"/>
    <w:bookmarkStart w:name="z20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26"/>
    <w:bookmarkStart w:name="z20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7"/>
    <w:bookmarkStart w:name="z20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8"/>
    <w:bookmarkStart w:name="z20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</w:t>
      </w:r>
    </w:p>
    <w:bookmarkEnd w:id="129"/>
    <w:bookmarkStart w:name="z20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30"/>
    <w:bookmarkStart w:name="z20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1"/>
    <w:bookmarkStart w:name="z20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2"/>
    <w:bookmarkStart w:name="z21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1738"/>
        <w:gridCol w:w="1738"/>
        <w:gridCol w:w="208"/>
        <w:gridCol w:w="1738"/>
        <w:gridCol w:w="2001"/>
        <w:gridCol w:w="1738"/>
        <w:gridCol w:w="1739"/>
        <w:gridCol w:w="421"/>
      </w:tblGrid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7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9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4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3к Методике оценки деятельности административных государственных служащих корпуса "Б" аппарата Панфиловсгого районного маслихата</w:t>
            </w:r>
          </w:p>
        </w:tc>
      </w:tr>
    </w:tbl>
    <w:bookmarkStart w:name="z22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1"/>
    <w:bookmarkStart w:name="z22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42"/>
    <w:bookmarkStart w:name="z22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3"/>
    <w:bookmarkStart w:name="z22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4"/>
    <w:bookmarkStart w:name="z22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</w:t>
      </w:r>
    </w:p>
    <w:bookmarkEnd w:id="145"/>
    <w:bookmarkStart w:name="z23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46"/>
    <w:bookmarkStart w:name="z23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7"/>
    <w:bookmarkStart w:name="z23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8"/>
    <w:bookmarkStart w:name="z23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2573"/>
        <w:gridCol w:w="3962"/>
        <w:gridCol w:w="1658"/>
        <w:gridCol w:w="1658"/>
        <w:gridCol w:w="737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0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1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2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2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3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3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4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5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Панфиловского районного маслихата</w:t>
            </w:r>
          </w:p>
        </w:tc>
      </w:tr>
    </w:tbl>
    <w:bookmarkStart w:name="z24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7"/>
    <w:bookmarkStart w:name="z25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58"/>
    <w:bookmarkStart w:name="z25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59"/>
    <w:bookmarkStart w:name="z25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0"/>
    <w:bookmarkStart w:name="z25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1"/>
    <w:bookmarkStart w:name="z25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2"/>
    <w:bookmarkStart w:name="z25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4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65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6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7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9"/>
    <w:bookmarkStart w:name="z26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170"/>
    <w:bookmarkStart w:name="z26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1"/>
    <w:bookmarkStart w:name="z26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2"/>
    <w:bookmarkStart w:name="z26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3"/>
    <w:bookmarkStart w:name="z26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4"/>
    <w:bookmarkStart w:name="z26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5"/>
    <w:bookmarkStart w:name="z26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76"/>
    <w:bookmarkStart w:name="z26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