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ec15" w14:textId="a26e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Райымбекского районного маслихата от 20 декабря 2016 года № 11-60 "О бюджете Райымбекского района на 2017–2019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8 июня 2017 года № 18-99. Зарегистрировано Департаментом юстиции Алматинской области 19 июня 2017 года № 4235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Райымбекский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Райымбекского районного маслихата "О бюджете Райымбекского района на 2017-2019 годы" от 20 декабря 2016 года № 11-60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4052</w:t>
      </w:r>
      <w:r>
        <w:rPr>
          <w:rFonts w:ascii="Times New Roman"/>
          <w:b w:val="false"/>
          <w:i w:val="false"/>
          <w:color w:val="000000"/>
          <w:sz w:val="28"/>
        </w:rPr>
        <w:t>, опубликован 21 января 2017 года в районной газете "Хантанири")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на 2017-2019 годы согласно приложениям 1, 2 и 3 соответственно, в том числе на 2017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доходы 8323705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228936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13236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9000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8072533 тысяч тенге, в том числе: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целевые текущие трансферты 1326816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целевые трансферты на развитие 1065572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субвенции 5680145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затраты 8375332 тысяч тенге;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13750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47649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33899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0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(-) 65377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65377 тысяч тенге.".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решения возложить на постоянную комиссию Райымбекского районного маслихата "По местному самоуправлению, 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Настоящее решение вводится в действие с 1 января 2017 года.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Дарубаева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2"/>
        <w:gridCol w:w="5388"/>
      </w:tblGrid>
      <w:tr>
        <w:trPr>
          <w:trHeight w:val="30" w:hRule="atLeast"/>
        </w:trPr>
        <w:tc>
          <w:tcPr>
            <w:tcW w:w="86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Райымбекского районного маслихата от 8 июня 2017 года № 18-99 "О внесении изменений в решение Райымбекского районного маслихата от 20 декабря 2016 года № 11-60 "О бюджете Раймбекского района на 2017-2019 годы" </w:t>
            </w:r>
          </w:p>
        </w:tc>
      </w:tr>
      <w:tr>
        <w:trPr>
          <w:trHeight w:val="30" w:hRule="atLeast"/>
        </w:trPr>
        <w:tc>
          <w:tcPr>
            <w:tcW w:w="86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Райымбекского районного маслихата от 20 декабря 2016 года № 11-60 "О бюджете Райымбекского района на 2017-2019 годы"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Райымбекского района на 2017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8323705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8072533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8072533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8072533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8375332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5672259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4710830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4171991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4071363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-65377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8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2"/>
        <w:gridCol w:w="5388"/>
      </w:tblGrid>
      <w:tr>
        <w:trPr>
          <w:trHeight w:val="30" w:hRule="atLeast"/>
        </w:trPr>
        <w:tc>
          <w:tcPr>
            <w:tcW w:w="86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Райымбекского районного маслихата от 8 июня 2017 года № 18-99 "О внесении изменений в решение Райымбекского районного маслихата от 20 декабря 2016 года № 11-60 "О бюджете Раймбекского района на 2017-2019 годы" </w:t>
            </w:r>
          </w:p>
        </w:tc>
      </w:tr>
      <w:tr>
        <w:trPr>
          <w:trHeight w:val="30" w:hRule="atLeast"/>
        </w:trPr>
        <w:tc>
          <w:tcPr>
            <w:tcW w:w="86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утвержденное решением Райымбекского районного маслихата от 20 декабря 2016 года № 11-60 "О бюджете Райымбекского района на 2017-2019 годы"</w:t>
            </w:r>
          </w:p>
        </w:tc>
      </w:tr>
    </w:tbl>
    <w:bookmarkStart w:name="z28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2017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5026"/>
        <w:gridCol w:w="4907"/>
      </w:tblGrid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0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Кегенского сельского округа"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Алгабасского селького округа"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Болексазского селького округа"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Жаланашского селького округа"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Жамбылского селького округа"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6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Жылысайского селького округа"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7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Карабулакского селького округа"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8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Кайнарского селького округа"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9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Какпакского селького округа"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0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Карасазского селького округа"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1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Каркаринского селького округа"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2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Нарынкольского селького округа"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3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Сарыжазского селького округа"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4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Сатинского селького округа"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5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Сумбинского селького округа"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6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Тасашинского селького округа"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7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Тегистикского селького округа"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8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Текесского селького округа"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9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Туюкского селького округа"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0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Узак батырского селького округа"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1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Узынбулакского селького округа"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2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Шалкодинского селького округа"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3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Шырганакского селького округа"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