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ff8c6" w14:textId="c3ff8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Коксуского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22 декабря 2017 года № 24-1. Зарегистрировано Департаментом юстиции Алматинской области 5 января 2018 года № 4475.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1"/>
    <w:bookmarkStart w:name="z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5 997 235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101 675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6 696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17 899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5 870 965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1 840 969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549 916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3 480 080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6 030 391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98 537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129 035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30 498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131 693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131 693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Коксуского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резерв местного исполнительного органа района на 2018 год в сумме 3945 тысяч тенге. </w:t>
      </w:r>
    </w:p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районном бюджете на 2018 год предусмотрены трансферты органам местного самоуправления в сумме 2990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3"/>
    <w:bookmarkStart w:name="z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Акимам сельских округов обеспечить эффективное использование бюджетных средств, поступающих на контрольный счет наличности местного самоуправления.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районном бюджете на 2018 год объемы бюджетных субвенции, передаваемые из районного бюджета в бюджеты сельских округов, в сумме 113920 тысяч тенге, в том числе: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Балпыкскому сельскому округу 27437 тысяч тенге; 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Жарлыозекскому сельскому округу 15799 тысяч тенге; 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Лабасинскому сельскому округу 13117 тысяч тенге; 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Мукринскому сельскому округу 14996 тысяч тенге; 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Муканчинскому сельскому округу 13255 тысяч тенге; 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Алгабасскому сельскому округу 13573 тысяч тенге; 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Енбекшинскому сельскому округу 15743 тысяч тенге. 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2018 год предусмотрены целевые текущие трансферты бюджетам сельских округов, в том числе на: 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мероприятий по благоустройство и озеленение населенных пунктов;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реализацию мер по содействию экономическому развитию регионов в рамках программы "Развития регионов до 2020 года";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бюджетам сельских округов определяются на основании постановления акимата Коксуского района.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Установить перечень районных бюджетных программ не подлежащих секвестру в процессе исполнения районного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Коксуского районного маслихата от "22" декабря 2017 года № 24-1 "О бюджете Коксуского района на 2018-2020 годы"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1"/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Коксуского районного маслихата Алматинской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1114"/>
        <w:gridCol w:w="718"/>
        <w:gridCol w:w="6643"/>
        <w:gridCol w:w="31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3"/>
        </w:tc>
        <w:tc>
          <w:tcPr>
            <w:tcW w:w="3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5997235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16499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5870965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6030391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3333883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2594061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569170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418686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123217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98537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11"/>
        <w:gridCol w:w="511"/>
        <w:gridCol w:w="511"/>
        <w:gridCol w:w="6856"/>
        <w:gridCol w:w="3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8"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131693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Коксуского районного маслихата от "22" декабря 2017 года № 24-1 "О бюджете Коксуского района на 2018-2020 годы"</w:t>
            </w:r>
          </w:p>
        </w:tc>
      </w:tr>
    </w:tbl>
    <w:bookmarkStart w:name="z29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Трансферты органам местного самоуправления на 2018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76"/>
        <w:gridCol w:w="4524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(тысяч тенге)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Айнабулакского сельского округа Коксуского района"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Каблисанского сельского округа"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6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Мусабекского сельского округа"</w:t>
            </w:r>
          </w:p>
        </w:tc>
        <w:tc>
          <w:tcPr>
            <w:tcW w:w="4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Коксуского районного маслихата от "22" декабря 2017 года № 24-1 "О бюджете Коксуского района на 2018-2020 годы"</w:t>
            </w:r>
          </w:p>
        </w:tc>
      </w:tr>
    </w:tbl>
    <w:bookmarkStart w:name="z30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 не подлежащих секвестру в процессе исполнения районного бюджета на 2018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4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Коксуского районного маслихата от "22" декабря 2017 года № 24-1 "О бюджете Коксуского района на 2018-2020 годы"</w:t>
            </w:r>
          </w:p>
        </w:tc>
      </w:tr>
    </w:tbl>
    <w:bookmarkStart w:name="z31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6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5577995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4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5694964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462647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173125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1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6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0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4310"/>
        <w:gridCol w:w="2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4119"/>
        <w:gridCol w:w="4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7"/>
        </w:tc>
        <w:tc>
          <w:tcPr>
            <w:tcW w:w="4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Коксуского районного маслихата от "22" декабря 2017 года № 24-1 "О бюджете Коксуского района на 2018-2020 годы"</w:t>
            </w:r>
          </w:p>
        </w:tc>
      </w:tr>
    </w:tbl>
    <w:bookmarkStart w:name="z558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9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571"/>
        <w:gridCol w:w="1204"/>
        <w:gridCol w:w="1204"/>
        <w:gridCol w:w="596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7"/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5072484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4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3209467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2664582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2590966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2526611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463037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7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8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9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150984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1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189113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185806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2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"/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101154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719"/>
        <w:gridCol w:w="1516"/>
        <w:gridCol w:w="1516"/>
        <w:gridCol w:w="4721"/>
        <w:gridCol w:w="27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2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8"/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3210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9"/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3"/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4310"/>
        <w:gridCol w:w="21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8"/>
        <w:gridCol w:w="1081"/>
        <w:gridCol w:w="3985"/>
        <w:gridCol w:w="44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0"/>
        </w:tc>
        <w:tc>
          <w:tcPr>
            <w:tcW w:w="4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 ) бюджета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4"/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0"/>
        <w:gridCol w:w="979"/>
        <w:gridCol w:w="2065"/>
        <w:gridCol w:w="2065"/>
        <w:gridCol w:w="2520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5"/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0"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  <w:tr>
        <w:trPr>
          <w:trHeight w:val="30" w:hRule="atLeast"/>
        </w:trPr>
        <w:tc>
          <w:tcPr>
            <w:tcW w:w="1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