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75b2" w14:textId="0187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2016 года № 15-53 "О бюджете Каратальского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18 августа 2017 года № 21-86. Зарегистрировано Департаментом юстиции Алматинской области 28 августа 2017 года № 4309.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2017-2019 годы" от 21 декабря 2016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газете "Каратал")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4731135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278492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4800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3000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4444843 тысяч тенге, в том числе: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874602 тысяч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417481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3152760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4733645 тысяч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17570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30632 тысяч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13062 тысяч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20080 тысяч тенге;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20080 тысяч тенге.".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1"/>
        <w:gridCol w:w="4929"/>
      </w:tblGrid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"18" августа 2017 года № 21-86 "О внесении изменений в решение Каратальского районного маслихата от 21 декабря 2016 года № 15-53 "О бюджете Каратальского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21 декабря 2016 года № 15-53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