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7a093" w14:textId="187a0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Каратальского районного маслихата от 02 марта 2017 года № 16-58 "Об утверждении методики оценки деятельности административных государственных служащих корпуса "Б" аппарата Каратальского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Каратальского районного маслихата Алматинской области от 8 июня 2017 года № 18-77. Зарегистрировано Департаментом юстиции Алматинской области 4 июля 2017 года № 4267. Утратило силу решением Каратальского районного маслихата Алматинской области от 16 марта 2018 года № 31-135</w:t>
      </w:r>
    </w:p>
    <w:p>
      <w:pPr>
        <w:spacing w:after="0"/>
        <w:ind w:left="0"/>
        <w:jc w:val="both"/>
      </w:pPr>
      <w:bookmarkStart w:name="z1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Каратальского районного маслихата Алматинской области от 16.03.2018 </w:t>
      </w:r>
      <w:r>
        <w:rPr>
          <w:rFonts w:ascii="Times New Roman"/>
          <w:b w:val="false"/>
          <w:i w:val="false"/>
          <w:color w:val="ff0000"/>
          <w:sz w:val="28"/>
        </w:rPr>
        <w:t>№ 31-135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приказом Председателя Агентства Республики Казахстан по делам государственной службы и противодействию коррупции от 29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14637), Каратальский районный маслихат РЕШИЛ: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Каратальского районного маслихата "Об утверждении методики оценки деятельности административных государственных служащих корпуса "Б" аппарата Каратальского районного маслихата" от 02 марта 2017 года № 16-58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4164</w:t>
      </w:r>
      <w:r>
        <w:rPr>
          <w:rFonts w:ascii="Times New Roman"/>
          <w:b w:val="false"/>
          <w:i w:val="false"/>
          <w:color w:val="000000"/>
          <w:sz w:val="28"/>
        </w:rPr>
        <w:t>, опубликован 07 и 21 апреля 2017 года в районной газете "Каратал") следующие изменения и дополнение: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Методике оценки деятельности административных государственных служащих корпуса "Б" аппарата Каратальского районного маслихата, утвержденной указанным решением: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 согласно приложению 1-1 к настоящей Методике.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распределены по пятиуровневой шкале в порядке возрастания объема и сложности осуществляемой работы от "+1" до "+5" баллов. При этом, в число поощряемых показателей и видов деятельности могут входить как фиксируемые, так и не 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баллы согласно приложению 1-1 к настоящей Методике.";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Каратальского районного маслихата Абдыкаликову Розу Мырзакановну.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Каратальского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Куйкалакова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Каратальского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"8" июня 2017 года № 18-77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 к Методике оценки деятельности административных государственных служащих       корпуса "Б" аппарата Каратальского районного маслихата</w:t>
            </w:r>
          </w:p>
        </w:tc>
      </w:tr>
    </w:tbl>
    <w:bookmarkStart w:name="z2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Шкала баллов за поощряемые показатели и виды деятельности административных государственных служащих корпуса "Б" аппарата Каратальского районного маслихата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2"/>
        <w:gridCol w:w="10738"/>
      </w:tblGrid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Баллы </w:t>
            </w:r>
          </w:p>
          <w:bookmarkEnd w:id="11"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Поощряемые показатели и виды деятельности</w:t>
            </w:r>
          </w:p>
        </w:tc>
      </w:tr>
      <w:tr>
        <w:trPr>
          <w:trHeight w:val="30" w:hRule="atLeast"/>
        </w:trPr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материалов к сессиям районного маслихата, заседаниям акимата района, районного общественного совета, постоянных комиссии районного маслихата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проведение корректировки в составы территориальной, окружных и участковых избирательных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проектов нормативных правовых актов, проведение правового мониторинга нормативных правовых актов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конкурсной комиссии по государственным закупкам товаров, работ и услуг, а также проведение государственных закупок товаров, работ и услуг способом запроса ценовых предложений из одного источника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Составление, утверждение, исполнение индивидуальных планов финансирования, бюджетного планирования, сводного плана финансово - хозяйственной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Качественная организация деятельности аттестационной, конкурсной, дисциплинарной и оценочной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и качественное исполнение объемных и срочных заданий вышестоящих государственных органов и секретаря районного маслихата</w:t>
            </w:r>
          </w:p>
        </w:tc>
      </w:tr>
      <w:tr>
        <w:trPr>
          <w:trHeight w:val="30" w:hRule="atLeast"/>
        </w:trPr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балл </w:t>
            </w:r>
          </w:p>
          <w:bookmarkEnd w:id="13"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докладов, статей, публикаций и информации о деятельности районного маслихата и постоянных комиссии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Качественная обработка и сдача документов в архив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по согласованию в организации проведения выборов Президента Республики Казахстан, депутатов Парламента Республики Казахстан, маслихатов, членов иных органов местного самоуправления, акимов сельских округов, города районного значения</w:t>
            </w:r>
          </w:p>
        </w:tc>
      </w:tr>
      <w:tr>
        <w:trPr>
          <w:trHeight w:val="30" w:hRule="atLeast"/>
        </w:trPr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балл</w:t>
            </w:r>
          </w:p>
          <w:bookmarkEnd w:id="14"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обращений, требующих дополнительного изучения или проверки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претензионно-исковой деятельности при вынесении судебных актов в пользу маслихата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полного охвата обучением государственных служащих аппарата маслихата, подлежащих обучению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и проведение разъяснительной работы </w:t>
            </w:r>
          </w:p>
        </w:tc>
      </w:tr>
      <w:tr>
        <w:trPr>
          <w:trHeight w:val="30" w:hRule="atLeast"/>
        </w:trPr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балл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Совмещение должностей и выполнение обязанностей временно отсутствующего (не менее 10 рабочих дней) государственного служащего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наставнической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неотложной и заранее непредвиденной работы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обеспечение опубликования информационных материалов в средствах массовой информаций и на интернет-сайте районного маслихата</w:t>
            </w:r>
          </w:p>
        </w:tc>
      </w:tr>
      <w:tr>
        <w:trPr>
          <w:trHeight w:val="30" w:hRule="atLeast"/>
        </w:trPr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балл </w:t>
            </w:r>
          </w:p>
          <w:bookmarkEnd w:id="16"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общественной жизни коллектива (спортивные и культурные мероприятия)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текстов поздравительных, благодарственных писем от имени районного маслихата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Видео и фото съемка на сессиях районного маслихата, заседаниях постоянных комиссии и мероприятиях, проводимых аппаратом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