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a9f6" w14:textId="edca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21 декабря 2016 года № 15-53 "О бюджете Каратальского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8 июня 2017 года № 18-75. Зарегистрировано Департаментом юстиции Алматинской области 19 июня 2017 года № 4234. Утратило силу решением Каратальского районного маслихата Алматинской области от 11 апреля 2018 года № 32-141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11.04.2018 </w:t>
      </w:r>
      <w:r>
        <w:rPr>
          <w:rFonts w:ascii="Times New Roman"/>
          <w:b w:val="false"/>
          <w:i w:val="false"/>
          <w:color w:val="ff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2017-2019 годы" от 21 декабря 2016 года № 15-53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6 января 2017 года в газете "Каратал")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4737271 тысяч тенге, в том числе: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261492 тысяч тенге;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4800 тысяч тенге;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3000 тысяч тенге;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4467979 тысяч тенге, в том числе: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841617 тысяч тенге;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трансферты на развитие 473602 тысяч тенге;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3152760 тысяч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4739781 тысяч тенге;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17570 тысяч тенге, в том числе: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30632 тысяч тенге;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13062 тысяч тенге;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20080 тысяч тенге;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20080 тысяч тенге.".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2017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Куйкалакова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Каратальского районного маслихата от "8" июня 2017 года № 18-75 "О внесении изменений в решение Каратальского районного маслихата от 21 декабря 2016 года № 15-53 "О бюджете Каратальского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Каратальского районного маслихата от 21 декабря 2016 года № 15-53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Oбеспечение деятельности центров занятости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30"/>
        <w:gridCol w:w="430"/>
        <w:gridCol w:w="853"/>
        <w:gridCol w:w="105"/>
        <w:gridCol w:w="5664"/>
        <w:gridCol w:w="3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7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12"/>
        <w:gridCol w:w="2582"/>
        <w:gridCol w:w="31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