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786b6" w14:textId="ef786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Карасайского района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22 декабря 2017 года № 22-3. Зарегистрировано Департаментом юстиции Алматинской области 3 января 2018 года № 4469.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Карасайский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2018-2020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1"/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20263587 тысяч тенге, в том числе: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11462763 тысячи тенге;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59200 тысяч тенге; 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427000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8314624 тысячи тенге, в том числе: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4558803 тысячи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2501317 тысяч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21529764 тысячи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927849 тысяч тенге, в том числе: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953015 тысяч тенге;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25166 тысяч тенге.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2194026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2194026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Карасайского районного маслихата Алматинской области от 20.11.2018 </w:t>
      </w:r>
      <w:r>
        <w:rPr>
          <w:rFonts w:ascii="Times New Roman"/>
          <w:b w:val="false"/>
          <w:i w:val="false"/>
          <w:color w:val="000000"/>
          <w:sz w:val="28"/>
        </w:rPr>
        <w:t>№ 36-3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резерв местного исполнительного органа района на 2018 год в сумме 15914 тысячи тенге.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Карасайского районного маслихата Алматинской области от 20.11.2018 </w:t>
      </w:r>
      <w:r>
        <w:rPr>
          <w:rFonts w:ascii="Times New Roman"/>
          <w:b w:val="false"/>
          <w:i w:val="false"/>
          <w:color w:val="000000"/>
          <w:sz w:val="28"/>
        </w:rPr>
        <w:t>№ 36-3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Предусмотреть в районном бюджете на 2018 год объемы бюджетных изъятий из бюджета города, сельских округов в районный бюджет в сумме 1492550 тысяч тенге, в том числе: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Каскелен 578518 тысяч тенге;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Жамбылскому сельскому округу 40295 тысяч тенге;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Елтайскому сельскому округу 68980 тысяч тенге;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Жанашамалганскому сельскому округу 97519 тысяч тенге;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Райымбекскому сельскому округу 105584 тысячи тенге;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Первомайскому сельскому округу 41691 тысяча тенге;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Жандосовскому сельскому округу 56801 тысяча тенге;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Умтылскому сельскому округу 94677 тысяч тенге;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Шамалганскому сельскому округу 142621 тысяча тенге;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Иргелинскому сельскому округу 225992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Айтейскому сельскому округу 39872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Карасайского районного маслихата Алматинской области от 26.02.2018 </w:t>
      </w:r>
      <w:r>
        <w:rPr>
          <w:rFonts w:ascii="Times New Roman"/>
          <w:b w:val="false"/>
          <w:i w:val="false"/>
          <w:color w:val="000000"/>
          <w:sz w:val="28"/>
        </w:rPr>
        <w:t>№ 25-3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 перечень районных бюджетных программ, не подлежащих секвестру в процессе исполнения районного бюджета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2018 год предусмотрены целевые текущие трансферты бюджетам города районного значения, сельского округа, в том числе на: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государственного образовательного заказа в дошкольных организациях;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реализацию мер по содействию экономическому развитию регионов в рамках программы развития регионов до 2020 года. 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бюджетам города районного значения, сельских округов определяются на основании постановления акимата Карасайского района.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решения возложить на постоянную комиссию Карасайского районного маслихата "По формированию бюджета, финансов, социально-экономического развития, рыночной структуры, экономики и предпринимательства". 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2018 года.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Карасайского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Карасайского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Кошкимбаев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Карасайского районного маслихата от "22" декабря 2017 года № 22-3 "О бюджете Карасайского района на 2018-2020 годы"</w:t>
            </w:r>
          </w:p>
        </w:tc>
      </w:tr>
    </w:tbl>
    <w:bookmarkStart w:name="z4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Карасайского районного маслихата Алматинской области от 20.11.2018 </w:t>
      </w:r>
      <w:r>
        <w:rPr>
          <w:rFonts w:ascii="Times New Roman"/>
          <w:b w:val="false"/>
          <w:i w:val="false"/>
          <w:color w:val="ff0000"/>
          <w:sz w:val="28"/>
        </w:rPr>
        <w:t>№ 36-3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6896"/>
        <w:gridCol w:w="326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  <w:bookmarkEnd w:id="32"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20 263 587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11 462 763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1 690 717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1 690 717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901 883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901 883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1 504 755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7 222 108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6 886 108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8 314 624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1 254 504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1 254 504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7 060 120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7 060 120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4 558 803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2 501 317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543"/>
        <w:gridCol w:w="1145"/>
        <w:gridCol w:w="1145"/>
        <w:gridCol w:w="5670"/>
        <w:gridCol w:w="29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3"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21 529 764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505 240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435 450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416 458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14 848 040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982 598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982 598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982 598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11 823 513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10 610 456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10 597 971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1 076 961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1 076 961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2 028 867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2 028 867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601 935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 и ребенка (детей) оставшегося без попечения родителей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834 042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490 140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756 786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Социальное обеспечение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79 439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по содержанию детей-сирот и детей, оставшихся без попечения родителей, в детских домах семейного типа и приемных семьях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619 942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619 942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229 866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3 642 689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1 737 867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964 134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964 134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640 991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633 573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Изготовление технических паспортов на объекты кондоминиумов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999 557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993 516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954 184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905 265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905 265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663 890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566 430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310 907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299 154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289 963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реализаций государственной политики на местном уровне в области строительства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931 076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918 954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918 954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523 848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395 106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реализаций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реализаций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выделенных из местного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927 849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953 015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743 780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743 780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743 780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743 780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республиканского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743 780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1653"/>
        <w:gridCol w:w="1065"/>
        <w:gridCol w:w="1653"/>
        <w:gridCol w:w="3140"/>
        <w:gridCol w:w="37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4"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462"/>
        <w:gridCol w:w="471"/>
        <w:gridCol w:w="3978"/>
        <w:gridCol w:w="3856"/>
        <w:gridCol w:w="30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5"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"/>
        <w:gridCol w:w="1327"/>
        <w:gridCol w:w="855"/>
        <w:gridCol w:w="1618"/>
        <w:gridCol w:w="3151"/>
        <w:gridCol w:w="44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-2 194 026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2 194 026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953 015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953 015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займа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953 015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953 015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1 366 178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1 366 178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1 366 178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1 366 178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5"/>
        <w:gridCol w:w="912"/>
        <w:gridCol w:w="1922"/>
        <w:gridCol w:w="1922"/>
        <w:gridCol w:w="2434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125 167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125 167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125 167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125 166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выделенных из местного бюджета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Карасайского районного маслихата от "22" декабря 2017 года № 22-3 "О бюджете Карасайского района на 2018-2020 годы"</w:t>
            </w:r>
          </w:p>
        </w:tc>
      </w:tr>
    </w:tbl>
    <w:bookmarkStart w:name="z31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6896"/>
        <w:gridCol w:w="326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  <w:bookmarkEnd w:id="37"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22 625 164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7 830 181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661 434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661 434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703 138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703 138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1 264 201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4 901 408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4 451 408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2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3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14 244 783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1 351 412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1 351 412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1 351 412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12 893 371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12 893 371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6 339 163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6 554 208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543"/>
        <w:gridCol w:w="1145"/>
        <w:gridCol w:w="1145"/>
        <w:gridCol w:w="5670"/>
        <w:gridCol w:w="29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44"/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22 719 090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339 230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283 689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267 421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5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17 338 180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729 902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729 902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729 902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14 826 833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10 493 112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10 480 080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4 205 000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4 205 000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1 768 383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1 768 383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850 385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 и ребенка (детей) оставшегося без попечения родителей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434 459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370 752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762 126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Социальное обеспечение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по содержанию детей-сирот и детей, оставшихся без попечения родителей, в детских домах семейного типа и приемных семьях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606 779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606 779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2 892 807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886 374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360 066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360 066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414 520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388 876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1 337 123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406 244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406 244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930 879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930 879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669 310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669 310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469 435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404 868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86 981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187 079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161 797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реализаций государственной политики на местном уровне в области строительства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746 976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738 054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738 054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380 823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357 231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реализаций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реализаций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293 160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293 160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293 160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293 160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293 160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Карасайского районного маслихата от "22" декабря 2017 года № 22-3 "О бюджете Карасайского района на 2018-2020 годы"</w:t>
            </w:r>
          </w:p>
        </w:tc>
      </w:tr>
    </w:tbl>
    <w:bookmarkStart w:name="z54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  <w:bookmarkEnd w:id="64"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20 458 046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9 981 761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1 678 011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1 678 011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2 348 520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2 348 520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1 383 292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1 376 992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4 495 938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4 239 938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8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96 190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86 690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86 690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9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0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10 130 095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10 130 095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10 130 095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4 145 932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5 984 163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543"/>
        <w:gridCol w:w="1145"/>
        <w:gridCol w:w="1145"/>
        <w:gridCol w:w="5670"/>
        <w:gridCol w:w="29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1"/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20 458 046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514 439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435 091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125 731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города, города районного значения, поселка, села, сельского округа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285 598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имущества в коммунальную собственность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424 807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424 807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424 807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424 807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14 719 194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974 083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974 083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807 266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12 711 253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4 441 847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4 429 007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8 164 583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8 164 583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1 019 582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1 019 582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414 850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 и ребенка (детей) оставшегося без попечения родителей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670 830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Социальное обеспечение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по содержанию детей-сирот и детей, оставшихся без попечения родителей, в детских домах семейного типа и приемных семьях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554 837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554 837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2 313 141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1 036 770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618 675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618 675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244 599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113 999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59 497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Изготовление технических паспортов на объекты кондоминиумов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825 746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818 125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528 509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279 516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450 625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450 625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210 477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98 189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74 239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реализаций государственной политики на местном уровне в области строительства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842 674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830 916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830 916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624 783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реализаций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реализаций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развития регионов до 2020 года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60 499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60 499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8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308 225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308 225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308 225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169 631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Карасайского районного маслихата от "22" декабря 2017 года № 22-3 "О бюджете Карасайского района на 2018-2020 годы"</w:t>
            </w:r>
          </w:p>
        </w:tc>
      </w:tr>
    </w:tbl>
    <w:bookmarkStart w:name="z783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Утвердить перечень районных бюджетных программ не подлежащих секвестру в процессе исполнения районного бюджета на 2017 год 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4"/>
        <w:gridCol w:w="328"/>
        <w:gridCol w:w="3151"/>
        <w:gridCol w:w="3151"/>
        <w:gridCol w:w="328"/>
        <w:gridCol w:w="384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2"/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7"/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