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c5745d" w14:textId="ac5745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изменении границ (черт) населенных пунктов Карасайского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Карасайского районного маслихата Алматинской области от 17 августа 2017 года № 18-5 и постановление акимата Карасайского района Алматинской области от 17 августа 2017 года № 652. Зарегистрировано Департаментом юстиции Алматинской области 14 сентября 2017 года № 4330.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8 декабря 1993 года "Об административно-территориальном устройстве Республики Казахстан", Карасайский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 Карасайского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ПОСТАНОВИЛ</w:t>
      </w:r>
      <w:r>
        <w:rPr>
          <w:rFonts w:ascii="Times New Roman"/>
          <w:b/>
          <w:i w:val="false"/>
          <w:color w:val="000000"/>
          <w:sz w:val="28"/>
        </w:rPr>
        <w:t>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Границы (черты) населенных пунктов Карасайского района изменить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прилагаемым</w:t>
      </w:r>
      <w:r>
        <w:rPr>
          <w:rFonts w:ascii="Times New Roman"/>
          <w:b w:val="false"/>
          <w:i w:val="false"/>
          <w:color w:val="000000"/>
          <w:sz w:val="28"/>
        </w:rPr>
        <w:t xml:space="preserve"> схематическим картам:</w:t>
      </w:r>
    </w:p>
    <w:bookmarkEnd w:id="1"/>
    <w:bookmarkStart w:name="z1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изменить границу (черту) села Ушконыр Ушконырского сельского округа на 21,9852 гектаров, установив новые границы села Ушконыр общей площадью 903,37 гектаров;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изменить границу (черту) села Шалкар Жандосовского сельского округа на 6,15 гектаров, установив новые границы села Шалкар общей площадью 206,15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Айтейскому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Айтей на 200,678 гектаров, установив новые границы села Айтей общей площадью 692,532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Кумарал на 22,146 гектаров, установив новые границы села Кумарал общей площадью 47,601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Райымбекскому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Булакты на 4,00 гектаров, установив новые границы села Булакты общей площадью 124,0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Кыргауылдына 602,3774 гектаров, установив новые границы села Кыргауылды общей площадью 989,1836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Долан на 219,3380 гектаров, установив новые границы села Долан общей площадью 362,6699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Елтайскому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Кокозек на 9,0 гектаров, установив новые границы села Кокозек общей площадью 274,8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Исаев на 193 гектаров, установив новые границы села Исаев общей площадью 632,5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Елтай на 66,7905 гектаров, установив новые границы села Елтай общей площадью 465,6705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Умтылскому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Алмалыбак на 1028,8947 гектаров, установив новые границы села Алмалыбак общей площадью 1546,8847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Жамбылскому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Кошмамбет на 57,5040 гектаров, установив новые границы села Кошмамбет общей площадью 575,747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сельскому округу Жибек жолы: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Турар на 21,2536 гектаров, установив новые границы села Турар общей площадью 365,1036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 Райымбекскому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Абай на 58,5575 гектаров, установив новые границы села Абай общей площадью 571,6575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 Жамбылскому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Батан на 14,0000 гектаров, установив новые границы села Батан общей площадью 223,4912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 Елтайскому сельскому округу: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изменить границу (черту) села Коктоган на 58,4000 гектаров, установив новые границы села Коктоган общей площадью 115,7900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совместным решением Карасайского районного маслихата Алматинской области от 20.05.2025 </w:t>
      </w:r>
      <w:r>
        <w:rPr>
          <w:rFonts w:ascii="Times New Roman"/>
          <w:b w:val="false"/>
          <w:i w:val="false"/>
          <w:color w:val="000000"/>
          <w:sz w:val="28"/>
        </w:rPr>
        <w:t>№ 36-3</w:t>
      </w:r>
      <w:r>
        <w:rPr>
          <w:rFonts w:ascii="Times New Roman"/>
          <w:b w:val="false"/>
          <w:i w:val="false"/>
          <w:color w:val="ff0000"/>
          <w:sz w:val="28"/>
        </w:rPr>
        <w:t xml:space="preserve"> и постановлением акимата Карасайского района Алматинской области от 20.05.2025 </w:t>
      </w:r>
      <w:r>
        <w:rPr>
          <w:rFonts w:ascii="Times New Roman"/>
          <w:b w:val="false"/>
          <w:i w:val="false"/>
          <w:color w:val="000000"/>
          <w:sz w:val="28"/>
        </w:rPr>
        <w:t>№ 208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решения Карасайского районного маслихата и постановления акимата Карасайского района возложить на постоянную комиссию Карасайского районного маслихата "По сельскому хозяйству, озеленению, торговле, охране окружающей среды, экологии, рационального использования земель и природных ресурсов" и на заместителя акима Карасайского района Джапарова Максута Рамазановича.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решения Карасайского районного маслихата и постановление акимата Карасайского района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Карасайского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А. Кошкимбаев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 Карасайского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Баяманов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Карасайского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М. Бигельдиев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5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