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745d" w14:textId="ac57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(черт) населенных пунктов Карасайского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17 августа 2017 года № 18-5 и постановление акимата Карасайского района Алматинской области от 17 августа 2017 года № 652. Зарегистрировано Департаментом юстиции Алматинской области 14 сентября 2017 года № 4330.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Границы (черты) населенных пунктов Карасайского района изменить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прилагаемым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схематическим картам: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границу (черту) села Ушконыр Ушконырского сельского округа на 21,9852 гектаров, установив новые границы села Ушконыр общей площадью 903,37 гектаров;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границу (черту) села Шалкар Жандосовского сельского округа на 6,15 гектаров, установив новые границы села Шалкар общей площадью 206,15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Айтейскому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Айтей на 200,678 гектаров, установив новые границы села Айтей общей площадью 692,532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Кумарал на 22,146 гектаров, установив новые границы села Кумарал общей площадью 47,601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Райымбекскому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Булакты на 4,00 гектаров, установив новые границы села Булакты общей площадью 124,0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Кыргауылдына 602,3774 гектаров, установив новые границы села Кыргауылды общей площадью 989,1836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Долан на 219,3380 гектаров, установив новые границы села Долан общей площадью 362,6699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Елтайскому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Кокозек на 9,0 гектаров, установив новые границы села Кокозек общей площадью 274,8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Исаев на 193 гектаров, установив новые границы села Исаев общей площадью 632,5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Елтай на 66,7905 гектаров, установив новые границы села Елтай общей площадью 465,6705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Умтылскому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Алмалыбак на 1028,8947 гектаров, установив новые границы села Алмалыбак общей площадью 1546,8847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Жамбылскому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Кошмамбет на 57,5040 гектаров, установив новые границы села Кошмамбет общей площадью 575,747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сельскому округу Жибек жолы: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Турар на 21,2536 гектаров, установив новые границы села Турар общей площадью 365,1036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Райымбекскому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Абай на 58,5575 гектаров, установив новые границы села Абай общей площадью 571,6575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Жамбылскому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Батан на 14,0000 гектаров, установив новые границы села Батан общей площадью 223,4912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Елтайскому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Коктоган на 58,4000 гектаров, установив новые границы села Коктоган общей площадью 115,7900 гектаров.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совместным решением Карасайского районного маслихата Алматинской области от 20.05.2025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Карасайского района Алматинской области от 20.05.2025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Карасайского районного маслихата и постановления акимата Карасайского района возложить на постоянную комиссию Карасайского районного маслихата "По сельскому хозяйству, озеленению, торговле, охране окружающей среды, экологии, рационального использования земель и природных ресурсов" и на заместителя акима Карасайского района Джапарова Максута Рамазановича.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решения Карасайского районного маслихата и постановление акимата Карасайского района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1135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5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5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5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5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5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5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5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