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1532" w14:textId="7461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12 декабря 2016 года № 9-39 "О бюджете Илийского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 ноября 2017 года № 17-81. Зарегистрировано Департаментом юстиции Алматинской области 16 ноября 2017 года № 4382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2017-2019 годы" от 12 декабря 2016 года № 9-39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января 2017 года в газете "Іле таңы") следующие изменения: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88 898 262 тысячи тенге, в том числе: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75 379 004 тысячи тенге;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31 700 тысяч тенге;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426 100 тысяч тенге;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13 061 458 тысяч тенге, в том числе: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3 153 333 тысячи тенге;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9 908 125 тысяч тенге;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91 458 720,3 тысяч тенге; 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34 186 тысяч тенге, в том числе: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61 263 тысячи тенге;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27 077 тысяч тенге;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(−) 2 594 644,3 тысячи тенге;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2 594 644,3 тысячи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Учесть, что в районном бюджете на 2017 год предусмотрены трансферты органам местного самоуправления в сумме 280 287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"2" ноября 2017 года № 17-81 "О внесении изменений в решение Илийского районного маслихата от 12 декабря 2016 года № 9-39 "О бюджете Илийского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Илийского районного маслихата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856"/>
        <w:gridCol w:w="6485"/>
        <w:gridCol w:w="3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88 898 262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75 379 004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2 883 534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71 745 470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71 605 070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70 013 370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13 061 458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13 061 458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13 061 458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3 153 333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19"/>
        <w:gridCol w:w="1094"/>
        <w:gridCol w:w="1094"/>
        <w:gridCol w:w="114"/>
        <w:gridCol w:w="5419"/>
        <w:gridCol w:w="3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91 458 720,3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18 110 377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2 329 964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2 306 573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14 237 091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8 420 567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8 383 244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5 723 850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5 723 850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5 502 629,3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4 719 255,3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4 472 452,3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553 996,3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64 530 943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64 530 943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64 530 943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64 239 506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255"/>
        <w:gridCol w:w="808"/>
        <w:gridCol w:w="1255"/>
        <w:gridCol w:w="3252"/>
        <w:gridCol w:w="4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-2 594 644,3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2 594 644,3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"2" ноября 2017 года № 17-81 "О внесении изменений в решение Илийского районного маслихата от 12 декабря 2016 года № 9-39 "О бюджете Илийского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Илийского районного маслихата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4305"/>
        <w:gridCol w:w="5781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280 287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Ащыбулакского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Байсеркинского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Бурундайского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Жетигенского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КазЦиковского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Междуреченского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Энергетического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