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448b" w14:textId="55b4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Ескельдинского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Ескельдинского района Алматинской области от 6 февраля 2017 года № 11-65. Зарегистрировано Департаментом юстиции Алматинской области 17 февраля 2017 года № 4098. Утратило силу решением Ескельдинского районного маслихата области Жетісу от 4 июля 2024 года № 30-92</w:t>
      </w:r>
    </w:p>
    <w:p>
      <w:pPr>
        <w:spacing w:after="0"/>
        <w:ind w:left="0"/>
        <w:jc w:val="both"/>
      </w:pPr>
      <w:r>
        <w:rPr>
          <w:rFonts w:ascii="Times New Roman"/>
          <w:b w:val="false"/>
          <w:i w:val="false"/>
          <w:color w:val="ff0000"/>
          <w:sz w:val="28"/>
        </w:rPr>
        <w:t xml:space="preserve">
      Сноска. Утратило силу решением Ескельдинского районного маслихата области Жетісу от 04.07.2024 </w:t>
      </w:r>
      <w:r>
        <w:rPr>
          <w:rFonts w:ascii="Times New Roman"/>
          <w:b w:val="false"/>
          <w:i w:val="false"/>
          <w:color w:val="ff0000"/>
          <w:sz w:val="28"/>
        </w:rPr>
        <w:t>№ 30-92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Ескельдинский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71"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Ескельдинского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72"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Ескельдинского районного маслихата Сопакова Маулена Берликовича. </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color w:val="000000"/>
                <w:sz w:val="20"/>
              </w:rPr>
              <w:t>Ескельдинского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w:t>
            </w:r>
            <w:r>
              <w:rPr>
                <w:rFonts w:ascii="Times New Roman"/>
                <w:b w:val="false"/>
                <w:i/>
                <w:color w:val="000000"/>
                <w:sz w:val="20"/>
              </w:rPr>
              <w:t xml:space="preserve">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Сыбанбаева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Ескельдинского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Ескельдинского районного маслихата от "6" февраля 2017 года № 11-65</w:t>
            </w:r>
          </w:p>
        </w:tc>
      </w:tr>
    </w:tbl>
    <w:bookmarkStart w:name="z177" w:id="4"/>
    <w:p>
      <w:pPr>
        <w:spacing w:after="0"/>
        <w:ind w:left="0"/>
        <w:jc w:val="left"/>
      </w:pPr>
      <w:r>
        <w:rPr>
          <w:rFonts w:ascii="Times New Roman"/>
          <w:b/>
          <w:i w:val="false"/>
          <w:color w:val="000000"/>
        </w:rPr>
        <w:t xml:space="preserve"> Правила выдачи служебного удостоверения аппарата Ескельдинского районного маслихата и его описание </w:t>
      </w:r>
    </w:p>
    <w:bookmarkEnd w:id="4"/>
    <w:bookmarkStart w:name="z178"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Ескельдинского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Ескельдинского районного маслихата (далее - аппарат маслихата) и его описание. </w:t>
      </w:r>
    </w:p>
    <w:bookmarkEnd w:id="6"/>
    <w:bookmarkStart w:name="z161"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9"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3" w:id="10"/>
    <w:p>
      <w:pPr>
        <w:spacing w:after="0"/>
        <w:ind w:left="0"/>
        <w:jc w:val="both"/>
      </w:pPr>
      <w:r>
        <w:rPr>
          <w:rFonts w:ascii="Times New Roman"/>
          <w:b w:val="false"/>
          <w:i w:val="false"/>
          <w:color w:val="000000"/>
          <w:sz w:val="28"/>
        </w:rPr>
        <w:t xml:space="preserve">
      4. Удостоверение выдается за подписью секретаря Ескельдинского районного маслихата. </w:t>
      </w:r>
    </w:p>
    <w:bookmarkEnd w:id="10"/>
    <w:bookmarkStart w:name="z184"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185"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6" w:id="14"/>
    <w:p>
      <w:pPr>
        <w:spacing w:after="0"/>
        <w:ind w:left="0"/>
        <w:jc w:val="both"/>
      </w:pPr>
      <w:r>
        <w:rPr>
          <w:rFonts w:ascii="Times New Roman"/>
          <w:b w:val="false"/>
          <w:i w:val="false"/>
          <w:color w:val="000000"/>
          <w:sz w:val="28"/>
        </w:rPr>
        <w:t xml:space="preserve">
      7. За полученное удостоверение работники расписываются в журнале выдачи и возврата служебных удостоверений аппарата Ескельдинского районного маслихата (далее - журнал) по форме согласно приложению к настоящим Правилам. </w:t>
      </w:r>
    </w:p>
    <w:bookmarkEnd w:id="14"/>
    <w:bookmarkStart w:name="z187"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88"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1"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189"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занимающийся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занимающийся кадровыми вопросами ежегодно в первый понедельник декабря с составлением акта об уничтожений в произвольной форме.</w:t>
      </w:r>
    </w:p>
    <w:bookmarkEnd w:id="21"/>
    <w:bookmarkStart w:name="z190"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w:t>
      </w:r>
    </w:p>
    <w:bookmarkEnd w:id="22"/>
    <w:bookmarkStart w:name="z191" w:id="23"/>
    <w:p>
      <w:pPr>
        <w:spacing w:after="0"/>
        <w:ind w:left="0"/>
        <w:jc w:val="left"/>
      </w:pPr>
      <w:r>
        <w:rPr>
          <w:rFonts w:ascii="Times New Roman"/>
          <w:b/>
          <w:i w:val="false"/>
          <w:color w:val="000000"/>
        </w:rPr>
        <w:t xml:space="preserve"> 3. Описание удостоверения </w:t>
      </w:r>
    </w:p>
    <w:bookmarkEnd w:id="23"/>
    <w:bookmarkStart w:name="z49" w:id="24"/>
    <w:p>
      <w:pPr>
        <w:spacing w:after="0"/>
        <w:ind w:left="0"/>
        <w:jc w:val="both"/>
      </w:pPr>
      <w:r>
        <w:rPr>
          <w:rFonts w:ascii="Times New Roman"/>
          <w:b w:val="false"/>
          <w:i w:val="false"/>
          <w:color w:val="000000"/>
          <w:sz w:val="28"/>
        </w:rPr>
        <w:t>
      15. Обложка удостоверения бордового цвета. В развернутом виде обложка удостоверения имеет размер - 70х195 миллиметра.</w:t>
      </w:r>
    </w:p>
    <w:bookmarkEnd w:id="24"/>
    <w:bookmarkStart w:name="z50"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52"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53"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54"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"ЕСКЕЛДІ АУДАНДЫҚ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193"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29"/>
    <w:bookmarkStart w:name="z194" w:id="30"/>
    <w:p>
      <w:pPr>
        <w:spacing w:after="0"/>
        <w:ind w:left="0"/>
        <w:jc w:val="both"/>
      </w:pPr>
      <w:r>
        <w:rPr>
          <w:rFonts w:ascii="Times New Roman"/>
          <w:b w:val="false"/>
          <w:i w:val="false"/>
          <w:color w:val="000000"/>
          <w:sz w:val="28"/>
        </w:rPr>
        <w:t>
      Ниже Государственного Герба Республики Казахстан на государственном языке в синем цвете размещена надпись "ҚАЗАҚСТАН".</w:t>
      </w:r>
    </w:p>
    <w:bookmarkEnd w:id="30"/>
    <w:bookmarkStart w:name="z195"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"ЕСКЕЛЬДИНСКИЙ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Ескельдинского районного маслихата и гербовой печатью. </w:t>
      </w:r>
    </w:p>
    <w:bookmarkEnd w:id="31"/>
    <w:bookmarkStart w:name="z55"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Ескельдинского районного маслихата </w:t>
            </w:r>
          </w:p>
        </w:tc>
      </w:tr>
    </w:tbl>
    <w:bookmarkStart w:name="z196" w:id="33"/>
    <w:p>
      <w:pPr>
        <w:spacing w:after="0"/>
        <w:ind w:left="0"/>
        <w:jc w:val="both"/>
      </w:pPr>
      <w:r>
        <w:rPr>
          <w:rFonts w:ascii="Times New Roman"/>
          <w:b w:val="false"/>
          <w:i w:val="false"/>
          <w:color w:val="000000"/>
          <w:sz w:val="28"/>
        </w:rPr>
        <w:t>
      форма </w:t>
      </w:r>
    </w:p>
    <w:bookmarkEnd w:id="33"/>
    <w:bookmarkStart w:name="z197"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Ескельдинского районного маслихата </w:t>
      </w:r>
    </w:p>
    <w:bookmarkEnd w:id="34"/>
    <w:bookmarkStart w:name="z198"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6"/>
          <w:p>
            <w:pPr>
              <w:spacing w:after="20"/>
              <w:ind w:left="20"/>
              <w:jc w:val="both"/>
            </w:pPr>
            <w:r>
              <w:rPr>
                <w:rFonts w:ascii="Times New Roman"/>
                <w:b w:val="false"/>
                <w:i w:val="false"/>
                <w:color w:val="000000"/>
                <w:sz w:val="20"/>
              </w:rPr>
              <w:t>
№</w:t>
            </w:r>
          </w:p>
          <w:bookmarkEnd w:id="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1" w:id="37"/>
    <w:p>
      <w:pPr>
        <w:spacing w:after="0"/>
        <w:ind w:left="0"/>
        <w:jc w:val="both"/>
      </w:pPr>
      <w:r>
        <w:rPr>
          <w:rFonts w:ascii="Times New Roman"/>
          <w:b w:val="false"/>
          <w:i w:val="false"/>
          <w:color w:val="000000"/>
          <w:sz w:val="28"/>
        </w:rPr>
        <w:t xml:space="preserve">
      Примечание: Журнал выдачи и возврата служебных удостоверений аппарата Ескельдинского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 </w:t>
      </w:r>
      <w:r>
        <w:rPr>
          <w:rFonts w:ascii="Times New Roman"/>
          <w:b w:val="false"/>
          <w:i w:val="false"/>
          <w:color w:val="000000"/>
          <w:sz w:val="28"/>
        </w:rPr>
        <w:t>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