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32fb" w14:textId="db43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Енбекшиказахском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6 ноября 2017 года № 20-5. Зарегистрировано Департаментом юстиции Алматинской области 22 ноября 2017 года № 4391. Утратило силу решением Енбекшиказахского районного маслихата Алматинской области от 28 сентября 2020 года № 68-198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68-198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Енбекшиказахского района";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вомещение затрат на обучение предоставляется одному из родителей и иным законным представителям детей с ограниченными возможностями (далее - получатель);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приложению 1 к Стандарту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дому, по форме согласно приложению 2 к Стандарту;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первоначального назначения возмещение затрат на обучение выплачивается со дня обращения.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 решением Енбекшиказахского районного маслихата Алматинской области от 07.08.2018 </w:t>
      </w:r>
      <w:r>
        <w:rPr>
          <w:rFonts w:ascii="Times New Roman"/>
          <w:b w:val="false"/>
          <w:i w:val="false"/>
          <w:color w:val="000000"/>
          <w:sz w:val="28"/>
        </w:rPr>
        <w:t>№ 32-64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развития отраслей социального направления и законности, правопорядка, общественного согласия, местного государственного управления и самоуправления".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Кыркынбаев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