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8dce0" w14:textId="718dc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Жамбылскому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Алматинской области от 5 июня 2017 года № 177. Зарегистрировано Департаментом юстиции Алматинской области 5 июля 2017 года № 4274. Утратило силу постановлением акимата Жамбылского района Алматинской области от 20 сентября 2018 года № 421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Жамбылского района Алматинской области от 20.09.2018 </w:t>
      </w:r>
      <w:r>
        <w:rPr>
          <w:rFonts w:ascii="Times New Roman"/>
          <w:b w:val="false"/>
          <w:i w:val="false"/>
          <w:color w:val="ff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Жамбылского района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государственный образовательный заказ на дошкольное воспитание и обучение, размер подушевого финансирования и родительской платы по Жамбылскому району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Жамбылского района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Жамбылскому району" от 05 апреля 2016 года № 171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3821</w:t>
      </w:r>
      <w:r>
        <w:rPr>
          <w:rFonts w:ascii="Times New Roman"/>
          <w:b w:val="false"/>
          <w:i w:val="false"/>
          <w:color w:val="000000"/>
          <w:sz w:val="28"/>
        </w:rPr>
        <w:t>, опубликован 21 мая 2016 года в районной газете "Атамекен").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Шалтабаева Дастана Турарбековича.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Далабаев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Жамбылского района от "05" июня 2017 года № 177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финансированияи родительской платы по Жамбылскому району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5087"/>
        <w:gridCol w:w="1113"/>
        <w:gridCol w:w="1694"/>
        <w:gridCol w:w="1694"/>
        <w:gridCol w:w="1895"/>
      </w:tblGrid>
      <w:tr>
        <w:trPr>
          <w:trHeight w:val="30" w:hRule="atLeast"/>
        </w:trPr>
        <w:tc>
          <w:tcPr>
            <w:tcW w:w="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5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подушевого финансирования в организациях дошкольного воспитания и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организациях дошкольного воспитания и обучения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до 7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детские сады, финансируемые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ясли-сад "Балбөбек" Государственного учреждения "Отдела образования Жамбылского района Алматинской области"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"/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"Күншуак" Государственного учреждения "Отдела образования Жамбылского района Алматинской области"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"/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Аккайын"Государственного учреждения "Отдел образования Жамбылского района Алматинской области"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22408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"/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ясли-сад "Жазира" Государственного учреждения "Отдела образования Жамбылского района Алматинской области"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"/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ясли-сад "Қарлығаш" Государственного учреждения "Отдела образования Жамбылского района Алматинской области"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"/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ясли-сад "Ақбота" Государственного учреждения "Отдела образования Жамбылского района Алматинской области"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"/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ясли-сад "Балауса" Государственного учреждения "Отдела образования Жамбылского района Алматинской области"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"/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"Балдырган" Государственного учреждения "Отдела образования Жамбылского района Алматинской области"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6"/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"Байтерек" Государственного учреждения "Отдела образования Жамбылского района Алматинской области"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"/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"Айгөлек" Государственного учреждения "Отдела образования Жамбылского района Алматинской области"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"/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Кулыншак" Государственного учреждения "Отдела образования Жамбылского района Алматинской области"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"/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ясли-сад "Бөбек" Государственного учреждения "Отдела образования Жамбылского района Алматинской области"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"/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комплекс "Школа-детский сад" села Бурган Государственного учреждения "Отдела образования Жамбылского района Алматинской области"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1"/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Айсұлтан-2015" Государственного учреждения "Отдел образования Жамбылского района Алматинской области"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"/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Батыр-2016"в станции Казыбек бек Государственного учреждения "Отдела образования Жамбылского района Алматинской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детские сады, финансируемые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Аккайын" ГУ "Отдел образования Жамбылского района Алматинской области"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"/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ясли-сад "Жазира" Государственного учреждения "Отдела образования Жамбылского района Алматинской области";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"/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ясли-сад "Қарлығаш" Государственного учреждения "Отдела образования Жамбылского района Алматинской области"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"/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"Ұлан" Государственного учреждения "Отдела образования Жамбылского района Алматинской области"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мини-центры, финансируемые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 гимназия имени Абая с дошкольным мини-центром" Государственного учреждения "Отдела образования Жамбылского района Алматинской области"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"/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села Мынбаева с дошкольным мини-центром" Государственного учреждения "Отдела образования Жамбылского района Алматинской области"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"/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села Таргап с дошкольным мини-центром" Государственного учреждения "Отдела образования Жамбылского района Алматинской области"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"/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села Танбалытас с дошкольным мини-центром" Государственного учреждения "Отдела образования Жамбылского района Алматинской области"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3"/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Жамбыла с дошкольным мини -центром" Государственного учреждения "Отдела образования Жамбылского района Алматинской области"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4"/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Наурызбай батыра Кутпанбетулы с дошкольным мини центром" Государственного учреждения "Отдела образования Жамбылского района Алматинской области"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5"/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села Матибулак с дошкольным мини-центром" Государственного учреждения "Отдела образования Жамбылского района Алматинской области"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6"/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"Средняя школа села "Сураншы батыр с дошкольным мини-центром" 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"Отдела образования Жамбылского района Алматинской области"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7"/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С. Бердыкулова с дошкольным мини-центром" государственного учреждения "Отдела образования Жамбылского района Алматинской области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12817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8"/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Турара Рыскулова с дошкольным мини- центром и пришкольным интернатом" Государственного учреждения "Отдела образования Жамбылского района Алматинской области"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9"/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Оспанхана Аубакирова с начальной школой Булак с дошкольным мини- центром" Государственного учреждения "Отдела образования Жамбылского района Алматинской области"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0"/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"Унгуртасская средняя школа с дошкольным мини-центром" Государственного учреждения "Отдела образования Жамбылского района Алматинской области"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1"/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села Сарыбастау с дошкольным мини-центром" Государственного учреждения "Отдела образования Жамбылского района Алматинской области"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2"/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"Основная средняя школа села Карасай с дошкольным мини-центром" Государственного учреждения "Отдела образования Жамбылского района Алматинской области"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3"/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Телтая Сарсенбекова с дошкольным мини-центром" Государственного учреждения "Отдела образования Жамбылского района Алматинской области"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4"/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"Кастекская средняя школа с дошкольным мини-центром" Государственного учреждения "Отдела образования Жамбылского района Алматинской области"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45"/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"Жайсанская средняя школас дошкольным мини-центром" Государственного учреждения "Отдела образования Жамбылского района Алматинской области"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46"/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"Айдарлинская средняя школа с дошкольным мини-центром" Государственного учреждения "Отдела образования Жамбылского района Алматинской области"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47"/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"Бозойская основная средняя школа с дошкольным мини-центром" Государственного учреждения "Отдела образования Жамбылского района Алматинской области"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48"/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"Сункарская средняя школа с дошкольным мини центром" Государственного учреждения "Отдела образования Жамбылского района Алматинской области"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49"/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"Карасуйская средняя школа с дошкольным мини центром" Государственного учреждения "Отдела образования Жамбылского района Алматинской области"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50"/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школаселаУлькен с дошкольным мини-центром" Государственного учреждения "Отдела образования Жамбылского района Алматинской области"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51"/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Абдоллы Карсакбаева с дошкольныммини-центром" государственного учреждения "Отдела образования Жамбылского района Алматинской области"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мини-центры неполного пребывания, финансируемые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"/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села Саурык батыр с Бирликской начальной школой" Государственного учреждения "Отдела образования Жамбылского района Алматинской области"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4"/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"Средняя школа села "Сураншы батыр с дошкольным мини-центром" 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"Отдела образования Жамбылского района Алматинской области"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5"/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села Ульгули с начальной школой Акдала" государственного учреждения "Отдела образования Жамбылского района Алматинской области"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6"/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"Унгуртасская средняя школа с дошкольным мини-центром" Государственного учреждения "Отдела образования Жамбылского района Алматинской области"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7"/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села Аксенгир с Кокдалинской начальной школой" государственного учреждения "Отдела образования Жамбылского района Алматинской области"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8"/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села Коккайнар" государственного учреждения "Отдела образования Жамбылского района Алматинской области"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9"/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станции Казыбек бек с дошкольным мини-центром" государственного учреждения "Отдела образования Жамбылского района Алматинской области"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0"/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села Кайназар № 1" государственного учреждения "Отдела образования Жамбылского района Алматинской области"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1"/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"Жайсанская средняя школас дошкольным мини-центром" Государственного учреждения "Отдела образования Жамбылского района Алматинской области"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2"/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с дошкольным мини-центром имени Абдоллы Карсакбаева" государственного учреждения "Отдела образования Жамбылского района Алматинской области"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детские сады, финансируемые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"/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"Өркениет Балабақшасы"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5"/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"Ардана Балабақшасы"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6"/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"Балдаурен"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7"/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Ақниет"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8"/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"Осер 2013"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9"/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"Ай-забек"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0"/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 сад Гусейнова М.М. "Гулим"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1"/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"ТОО Гулдер-ай"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2"/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"Гульдаурен"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3"/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"Нұрлы- Жұлдыз"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4"/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"Аружан и А"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5"/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Ясли сад "Ерке-Нұр-Ай"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6"/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Ясли сад "АЙЫМ"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7"/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"Частный детский сад-ясли Ақнұр"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8"/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предприниматель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"Турганбаев М.К"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9"/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 СЕЗИМ-2014"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80"/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предприниматель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"Мамажанова"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81"/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сад-ясли "АкмаралА"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82"/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"МЕРЕЙ-2016"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83"/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"СҰЛТАНХАН"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84"/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"Жаксылык балабакша"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85"/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предприниматель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"Улпан"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86"/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"АЛТЫНАЙ БАҚЫТТЫ"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87"/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предприниматель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"Жанерке"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88"/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"Болашақ 2015"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89"/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"Әдемі балапан"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90"/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"Ай-Кәусар"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91"/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"АМИРА-2016""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92"/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"Бал -Ерке"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93"/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"ТОО АБЫЛАЙХАН АБАЙ"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94"/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"ДАРИЯ-2016"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95"/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"ТОО ЯСИНА"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96"/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 сад Аружан -Мерей"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97"/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товарищества с ограниченной ответственностью ясли сад "АЙЫМ" "Ясли сад Аян"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98"/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"Бал бөбек 2016"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99"/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"Алихан балабақшасы"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100"/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"HAPPIKIDS"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</w:tbl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: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размер ежемесячной оплаты, взимаемой с родителей или законных представителей за содержание ребенка в государственных дошкольных организациях, созданных в организационно-правовой форме коммунальных государственных казенных предприятий, составляет 100 процентов затрат на питание, независимо от возраста, и устанавливается учредителем.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частных дошкольных организациях порядок взимания оплаты с родителей или законных представителей устанавливается учредителем дошкольной организации.</w:t>
      </w:r>
    </w:p>
    <w:bookmarkEnd w:id="10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