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107822" w14:textId="210782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Балхашского районного маслихата от 20 декабря 2016 года № 13-54 "О бюджете Балхашского района на 2017-2019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Балхашского районного маслихата Алматинской области от 8 декабря 2017 года № 25-112. Зарегистрировано Департаментом юстиции Алматинской области 15 декабря 2017 года № 4430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</w:t>
      </w:r>
      <w:r>
        <w:rPr>
          <w:rFonts w:ascii="Times New Roman"/>
          <w:b w:val="false"/>
          <w:i w:val="false"/>
          <w:color w:val="000000"/>
          <w:sz w:val="28"/>
        </w:rPr>
        <w:t>с 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106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Казахстан", Балхашский районный маслихат РЕШИЛ: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Балхашского районного маслихата "О бюджете Балхашского района на 2017-2019 годы" от 20 декабря 2016 года № 13-54 (зарегистрирован в Реестре государственной регистрации нормативных правовых актов </w:t>
      </w:r>
      <w:r>
        <w:rPr>
          <w:rFonts w:ascii="Times New Roman"/>
          <w:b w:val="false"/>
          <w:i w:val="false"/>
          <w:color w:val="000000"/>
          <w:sz w:val="28"/>
        </w:rPr>
        <w:t>№ 4051</w:t>
      </w:r>
      <w:r>
        <w:rPr>
          <w:rFonts w:ascii="Times New Roman"/>
          <w:b w:val="false"/>
          <w:i w:val="false"/>
          <w:color w:val="000000"/>
          <w:sz w:val="28"/>
        </w:rPr>
        <w:t>, опубликован 7 января 2017 года в газете "Балхаш онири")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bookmarkStart w:name="z1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"1. Утвердить районный бюджет на 2017-2019 годы, согласно приложениям 1, 2 и 3 соответственно, в том числе на 2017 год в следующих объемах:</w:t>
      </w:r>
    </w:p>
    <w:bookmarkEnd w:id="2"/>
    <w:bookmarkStart w:name="z1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5 297 280 тысячи тенге, в том числе:</w:t>
      </w:r>
    </w:p>
    <w:bookmarkEnd w:id="3"/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151 056 тысяч тенге;</w:t>
      </w:r>
    </w:p>
    <w:bookmarkEnd w:id="4"/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12 159 тысяч тенге;</w:t>
      </w:r>
    </w:p>
    <w:bookmarkEnd w:id="5"/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3 044 тысяча тенге;</w:t>
      </w:r>
    </w:p>
    <w:bookmarkEnd w:id="6"/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5 131 021 тысяч тенге, в том числе: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целевые текущие трансферты 1 163 634 тысяч тенге;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целевые трансферты на развитие 832 287 тысяч тенге;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субвенции 3 135 100 тысяч тенге;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5 314 642 тысяч тенге;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4 379 тысяч тенге, в том числе: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30 231 тысяч тенге;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25 852 тысячи тенге;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0 тенге;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(-) 19 737 тысяча тенге;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19 737 тысяча тенге.".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 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решения возложить на постоянную комиссию Балхашского районного маслихата "По экономической реформе, бюджету, тарифной политике, развитию малого и среднего предпринимательства".</w:t>
      </w:r>
    </w:p>
    <w:bookmarkEnd w:id="19"/>
    <w:bookmarkStart w:name="z2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с 1 января 2017 года.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Председатель сессии Балхашского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Косаев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Секретарь Балхашского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Омаров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8682"/>
        <w:gridCol w:w="5398"/>
      </w:tblGrid>
      <w:tr>
        <w:trPr>
          <w:trHeight w:val="30" w:hRule="atLeast"/>
        </w:trPr>
        <w:tc>
          <w:tcPr>
            <w:tcW w:w="868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39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 Балхашского районного маслихата от "8" декабря 2017 года № 25-112 "О внесении изменений в решение Балхашского районного маслихата от 20 декабря 2016 года № 13-54 "О бюджете Балхашского района на 2017-2019 годы"</w:t>
            </w:r>
          </w:p>
        </w:tc>
      </w:tr>
      <w:tr>
        <w:trPr>
          <w:trHeight w:val="30" w:hRule="atLeast"/>
        </w:trPr>
        <w:tc>
          <w:tcPr>
            <w:tcW w:w="868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39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утвержденное решением Балхашского районного маслихата от 20 декабря 2016 года№ 13-54 "О бюджете Балхашского района на 2017-2019 годы"</w:t>
            </w:r>
          </w:p>
        </w:tc>
      </w:tr>
    </w:tbl>
    <w:bookmarkStart w:name="z33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Балхашского района на 2017 год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35"/>
        <w:gridCol w:w="986"/>
        <w:gridCol w:w="635"/>
        <w:gridCol w:w="7294"/>
        <w:gridCol w:w="27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  <w:bookmarkEnd w:id="22"/>
        </w:tc>
        <w:tc>
          <w:tcPr>
            <w:tcW w:w="27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"/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5297280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5"/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151056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25763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 с доходов, не облагаемых у источников выплат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25763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111481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 на имущество 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25757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2140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81503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2081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10131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1593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2553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5985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3414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3414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26"/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12159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3570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3200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3900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3900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4689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4689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27"/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3044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3044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3044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28"/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5131021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5131021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5131021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93"/>
        <w:gridCol w:w="281"/>
        <w:gridCol w:w="570"/>
        <w:gridCol w:w="800"/>
        <w:gridCol w:w="1206"/>
        <w:gridCol w:w="7"/>
        <w:gridCol w:w="1213"/>
        <w:gridCol w:w="4839"/>
        <w:gridCol w:w="2"/>
        <w:gridCol w:w="2489"/>
      </w:tblGrid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29"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"/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5314642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34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473806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419751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20694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20494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157954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86009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71945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241103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237414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3689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26630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26630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18763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4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1432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4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6151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27425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27425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18555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4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8870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  <w:bookmarkEnd w:id="35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155923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1282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1282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1282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154641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154641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154641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4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4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  <w:bookmarkEnd w:id="36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7462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7462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7462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4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7462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8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37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2846009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323216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323216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123480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4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199736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2189965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2025880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1989396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36484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54084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4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54084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110001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4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 образования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110001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332828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332828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образования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13053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4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Информатизация системы образования в государственных учреждениях образования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11992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52429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4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1499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4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4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16423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4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231232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1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  <w:bookmarkEnd w:id="38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263882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39884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39884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4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пособия на детей до 18 лет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18584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4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Внедрение обусловленной денежной помощи по проекту "Өрлеу"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21300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196337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196337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4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81069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4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16201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4231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4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4229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4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1371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4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35054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4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29787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4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24395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27661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27661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22736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1182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4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4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Плана мероприятий по обеспечению прав и улучшению качества жизни инвалидов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3543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3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39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589394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323784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стройтельства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305926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строительство, реконструкция жилья коммунального жилищного фонда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163378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4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142548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и жилищной инспекции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17858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 и жилищного фонда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11066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4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6592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241363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и жилищной инспекции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241363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4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4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благоустройства городов и населенных пунктов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4595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4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236549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24247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жилищно-коммунального хозяйства и жилищной инспекции района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24247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4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14411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4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9836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1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40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182487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99827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97752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97752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2075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2075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12863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12863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8114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4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716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4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3833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39428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32928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31893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4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1035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4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30369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11260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7828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4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4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3232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19109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12239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6870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7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41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199332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187853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 вания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15597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4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15597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28796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28596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143460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11964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санитарного убоя больных животных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2001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4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10916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ветеринарных мероприятий по энзоотическим болезням животных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985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4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Проведение мероприятий по идентификации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сельскохозяйственных животных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4369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111025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11479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11479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9190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2089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4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8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42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30186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30186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12935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12735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4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 и градостроительства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17251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в области архитектуры и градостроительства на местном уровне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8181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4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Капитальные расходы государственного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органа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9070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6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43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449744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441338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441338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181811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4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22562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4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сельских населенных пунктов и улиц автомобильных дорог районного значения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236965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8406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8406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пассажирского транспорта и автомобильных дорог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8206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Капитальные расходы государственного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органа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6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44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37077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9827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9827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7427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4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Капитальные расходы государственного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органа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27250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27250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4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"Развитие регионов"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27250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4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7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  <w:bookmarkEnd w:id="45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4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1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46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79309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79309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79309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в вышестоящие бюджеты в связи с передачей функций государственных органов из нижестоящего уровня государственного управления в вышестоящий</w:t>
            </w:r>
          </w:p>
        </w:tc>
        <w:tc>
          <w:tcPr>
            <w:tcW w:w="2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8983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органам местного самоуправления</w:t>
            </w:r>
          </w:p>
        </w:tc>
        <w:tc>
          <w:tcPr>
            <w:tcW w:w="2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67983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 </w:t>
            </w:r>
          </w:p>
        </w:tc>
        <w:tc>
          <w:tcPr>
            <w:tcW w:w="2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Чистое бюджетное кредитование</w:t>
            </w:r>
          </w:p>
        </w:tc>
        <w:tc>
          <w:tcPr>
            <w:tcW w:w="2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2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30231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0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47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30231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30231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30231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30231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43"/>
        <w:gridCol w:w="2084"/>
        <w:gridCol w:w="1343"/>
        <w:gridCol w:w="3210"/>
        <w:gridCol w:w="432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4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48"/>
        </w:tc>
        <w:tc>
          <w:tcPr>
            <w:tcW w:w="43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5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9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6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0"/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4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25852</w:t>
            </w:r>
          </w:p>
        </w:tc>
      </w:tr>
      <w:tr>
        <w:trPr>
          <w:trHeight w:val="30" w:hRule="atLeast"/>
        </w:trPr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8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51"/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4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25852</w:t>
            </w:r>
          </w:p>
        </w:tc>
      </w:tr>
      <w:tr>
        <w:trPr>
          <w:trHeight w:val="30" w:hRule="atLeast"/>
        </w:trPr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4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25852</w:t>
            </w:r>
          </w:p>
        </w:tc>
      </w:tr>
      <w:tr>
        <w:trPr>
          <w:trHeight w:val="30" w:hRule="atLeast"/>
        </w:trPr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4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25852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99"/>
        <w:gridCol w:w="578"/>
        <w:gridCol w:w="578"/>
        <w:gridCol w:w="578"/>
        <w:gridCol w:w="4824"/>
        <w:gridCol w:w="384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1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  <w:bookmarkEnd w:id="52"/>
        </w:tc>
        <w:tc>
          <w:tcPr>
            <w:tcW w:w="38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(тыс.тенге)</w:t>
            </w:r>
          </w:p>
        </w:tc>
      </w:tr>
      <w:tr>
        <w:trPr>
          <w:trHeight w:val="30" w:hRule="atLeast"/>
        </w:trPr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2"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3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4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3"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4"/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4"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5"/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02"/>
        <w:gridCol w:w="1710"/>
        <w:gridCol w:w="1102"/>
        <w:gridCol w:w="4433"/>
        <w:gridCol w:w="395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6"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56"/>
        </w:tc>
        <w:tc>
          <w:tcPr>
            <w:tcW w:w="39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7"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7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4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8"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8"/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3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-19737</w:t>
            </w:r>
          </w:p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3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19737</w:t>
            </w:r>
          </w:p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1"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59"/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3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30231</w:t>
            </w:r>
          </w:p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3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30231</w:t>
            </w:r>
          </w:p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3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30231</w:t>
            </w:r>
          </w:p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4"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60"/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Движение остатков бюджетных средств</w:t>
            </w:r>
          </w:p>
        </w:tc>
        <w:tc>
          <w:tcPr>
            <w:tcW w:w="3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17362</w:t>
            </w:r>
          </w:p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17362</w:t>
            </w:r>
          </w:p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17362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20"/>
        <w:gridCol w:w="979"/>
        <w:gridCol w:w="2065"/>
        <w:gridCol w:w="2065"/>
        <w:gridCol w:w="2520"/>
        <w:gridCol w:w="315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7"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61"/>
        </w:tc>
        <w:tc>
          <w:tcPr>
            <w:tcW w:w="31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8"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2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9"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3"/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0"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4"/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1"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5"/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27856</w:t>
            </w:r>
          </w:p>
        </w:tc>
      </w:tr>
      <w:tr>
        <w:trPr>
          <w:trHeight w:val="30" w:hRule="atLeast"/>
        </w:trPr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3"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66"/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27856</w:t>
            </w:r>
          </w:p>
        </w:tc>
      </w:tr>
      <w:tr>
        <w:trPr>
          <w:trHeight w:val="30" w:hRule="atLeast"/>
        </w:trPr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27856</w:t>
            </w:r>
          </w:p>
        </w:tc>
      </w:tr>
      <w:tr>
        <w:trPr>
          <w:trHeight w:val="30" w:hRule="atLeast"/>
        </w:trPr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3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27856</w:t>
            </w:r>
          </w:p>
        </w:tc>
      </w:tr>
      <w:tr>
        <w:trPr>
          <w:trHeight w:val="30" w:hRule="atLeast"/>
        </w:trPr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3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27856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