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d9367" w14:textId="bbd93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 поступившими в коммунальную собственность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районного маслихата Алматинской области от 30 ноября 2017 года № 21-105. Зарегистрировано Департаментом юстиции Алматинской области 8 декабря 2017 года № 4408. Утратило силу решением Аксуского районного маслихата Алматинской области от 15 ноября 2021 года № 14-53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Аксуского районного маслихата Алматинской области от 15.11.2021 </w:t>
      </w:r>
      <w:r>
        <w:rPr>
          <w:rFonts w:ascii="Times New Roman"/>
          <w:b w:val="false"/>
          <w:i w:val="false"/>
          <w:color w:val="ff0000"/>
          <w:sz w:val="28"/>
        </w:rPr>
        <w:t>№ 14-53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19-1 Экологического кодекса Республики Казахстан от 9 января 2007 года, Аксуский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бесхозяйными отходами, признанными решением суда поступившими в коммунальную собственность согласно приложению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Аксуского районного маслихата "По вопросам развития бюджета и социально культурной отрасли, молодежной политики, защиты прав и законности".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Естибаев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Аксуского районного маслихата от "30" ноября 2017 года № 21-105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бесхозяйными отходами, признанными решением суда поступившими в коммунальную собственность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управления бесхозяйными отходами, признанными решением суда поступившими в коммунальную собственность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20-1 Экологического кодекса Республики Казахстан от 9 января 2007 года и определяют порядок управления бесхозяйными отходами, признанными решением суда поступившими в коммунальную собственность (далее – отходы).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Передача отходов в коммунальную собственность осуществляется на основании судебного решения. 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бесхозяйными отходами осуществляется местным исполнительным органом Аксуского района (далее - местный исполнительный орган). 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целей управления отходами местным исполнительным органом создается комиссия из представителей заинтересованных структурных подразделений (далее - Комиссия). 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Органом по организации работ по управлению отходами определяется исполнительный орган, уполномоченный местным исполнительным органом на осуществление функций в сфере жилищно-коммунального хозяйства и финансируемый из соответствующего местного бюджета. 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Управление бесхозяйными отходами – это деятельность по оценке, учету, дальнейшему использованию, реализации, утилизации и удалению отходов. </w:t>
      </w:r>
    </w:p>
    <w:bookmarkEnd w:id="11"/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управления бесхозяйными отходами, признанными решением суда поступившими в коммунальную собственность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Учет, хранение, оценка, дальнейшее использование отходов осуществляется в соответствии с Правилами учета, хранения, оценки и дальнейшего использования имущества, обращенного (поступившего) в собственность государства по отдельным основаниям, утвержденными постановлением Правительства Республики Казахстан от 26 июля 2002 года </w:t>
      </w:r>
      <w:r>
        <w:rPr>
          <w:rFonts w:ascii="Times New Roman"/>
          <w:b w:val="false"/>
          <w:i w:val="false"/>
          <w:color w:val="000000"/>
          <w:sz w:val="28"/>
        </w:rPr>
        <w:t>№ 833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Организация работы по безопасной утилизации и удалению невостребованных отходов осуществляется местным исполнительным органом с учетом рекомендаций Комиссии в соответствии с требованиями экологического законодательства Республики Казахстан за счет средств местного бюджета. 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Выбор поставщика услуг по утилизации и удалению отходов осуществляется в соответствии с законодательством Республики Казахстан о государственных закупках.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Рекультивация территорий, на которых были размещены отходы, после реализации, утилизации, удаления отходов производится в соответствии с требованиями земельного законодательства Республики Казахстан.</w:t>
      </w:r>
    </w:p>
    <w:bookmarkEnd w:id="16"/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процессе обращения с отходами соблюдаются требования, предусмотренные экологическим законодательством Республики Казахстан. 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