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eead" w14:textId="128e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30 марта 2017 года № 98. Зарегистрировано Департаментом юстиции Алматинской области 28 апреля 2017 года № 4203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порядок перевозки в общеобразовательные школы детей, проживающих в отдаленных населенных пунктах Аксуского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Аксуского района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Аксуского района "Об утверждении порядка и схем перевозки в общеобразовательные школы детей, проживающих в отдаленных населенных пунктах Аксуского района" от 13 августа 2015 года № 310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ноября 2015 года в газете "Аксу онири").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Корганбаева Сабита Бейсебековича.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Аксуского района от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2017 года № 98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Аксуского района</w:t>
      </w:r>
    </w:p>
    <w:bookmarkEnd w:id="0"/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Аксуского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физические или юридические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Площадки, отводимые для ожидающих автобус детей, должны быть достаточно большими, чтобы не допускать выхода детей на проезжую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</w:t>
      </w:r>
      <w:r>
        <w:rPr>
          <w:rFonts w:ascii="Times New Roman"/>
          <w:b w:val="false"/>
          <w:i w:val="false"/>
          <w:color w:val="000000"/>
          <w:sz w:val="28"/>
        </w:rPr>
        <w:t>Комитета административной полиции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Республики Казахстан (далее - КАП)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от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от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от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от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от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