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54c8b" w14:textId="de54c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Текели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Текелийского городского маслихата Алматинской области от 21 декабря 2017 года № 21-136. Зарегистрировано Департаментом юстиции Алматинской области 28 декабря 2017 года № 4453.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Текелийский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3554788 тысяч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279154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16989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32510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3226135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1090748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548397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1586990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3599423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(-) 15000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15000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29635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29635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Текелийского городского маслихата Алматинской области от 21.11.2018 </w:t>
      </w:r>
      <w:r>
        <w:rPr>
          <w:rFonts w:ascii="Times New Roman"/>
          <w:b w:val="false"/>
          <w:i w:val="false"/>
          <w:color w:val="000000"/>
          <w:sz w:val="28"/>
        </w:rPr>
        <w:t>№ 29-183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местного исполнительного органа города на 2018 год в сумме 1593 тысячи тенге.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что в бюджет города на 2018 год предусмотрены трансферты органу местного самоуправления в сумме 923 тысячи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Акиму сельского округа обеспечить эффективное использование бюджетных средств, поступающих на контрольный счет наличности местного самоуправления.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 перечень бюджетных программ города не подлежащих секвестру в процессе исполнения бюджета города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5.Контроль за исполнением настоящего решения возложить на постоянную комиссию Текелийского городского маслихата "По вопросам бюджета и экономики".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2018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Текелийского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0"/>
        <w:gridCol w:w="4625"/>
      </w:tblGrid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Текелийского городского маслихата от "21" декабря 2017 года № 21-136 "О бюджете города Текели на 2018-2020 годы"</w:t>
            </w:r>
          </w:p>
        </w:tc>
      </w:tr>
    </w:tbl>
    <w:bookmarkStart w:name="z3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2018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Текелийского городского маслихата Алматинской области от 21.11.2018 </w:t>
      </w:r>
      <w:r>
        <w:rPr>
          <w:rFonts w:ascii="Times New Roman"/>
          <w:b w:val="false"/>
          <w:i w:val="false"/>
          <w:color w:val="ff0000"/>
          <w:sz w:val="28"/>
        </w:rPr>
        <w:t>№ 29-183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bookmarkEnd w:id="10"/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"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3 554 788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3 226 135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576"/>
        <w:gridCol w:w="1214"/>
        <w:gridCol w:w="1214"/>
        <w:gridCol w:w="5586"/>
        <w:gridCol w:w="28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12"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3 599 423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236 996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159 686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126 159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120 309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1 467 082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287 661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287 661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90 083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197 578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1 054 321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1 054 321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1 000 174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44 954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291 481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202 096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199 770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85 630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884 978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119 190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106 089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69 102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497 528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496 529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486 695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264 745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174 578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86 795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171 086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162 878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120157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308 142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296 155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289 182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Текущее обустройство моногородов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394"/>
        <w:gridCol w:w="394"/>
        <w:gridCol w:w="394"/>
        <w:gridCol w:w="3790"/>
        <w:gridCol w:w="69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"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-15 000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"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540"/>
        <w:gridCol w:w="540"/>
        <w:gridCol w:w="6552"/>
        <w:gridCol w:w="35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"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  <w:bookmarkEnd w:id="16"/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7"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-29635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466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8"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0"/>
        <w:gridCol w:w="4625"/>
      </w:tblGrid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утвержденное решением Текелийского городского маслихата от "21" декабря 2017 года № 21-136 "О бюджете города Текели на 2018-2020 годы"</w:t>
            </w:r>
          </w:p>
        </w:tc>
      </w:tr>
    </w:tbl>
    <w:bookmarkStart w:name="z28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2019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"/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3 217 104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2 881 479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2 881 479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2 881 479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6"/>
        <w:gridCol w:w="1173"/>
        <w:gridCol w:w="1174"/>
        <w:gridCol w:w="5812"/>
        <w:gridCol w:w="27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8"/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3 217 104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1 523 007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942 181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942 181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889 830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360 992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360 992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335 515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451 004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437 416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437 416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2"/>
        <w:gridCol w:w="546"/>
        <w:gridCol w:w="546"/>
        <w:gridCol w:w="546"/>
        <w:gridCol w:w="5243"/>
        <w:gridCol w:w="36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8"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1"/>
        <w:gridCol w:w="746"/>
        <w:gridCol w:w="746"/>
        <w:gridCol w:w="3396"/>
        <w:gridCol w:w="49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2"/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4"/>
        <w:gridCol w:w="467"/>
        <w:gridCol w:w="467"/>
        <w:gridCol w:w="467"/>
        <w:gridCol w:w="6260"/>
        <w:gridCol w:w="31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7"/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2"/>
        <w:gridCol w:w="448"/>
        <w:gridCol w:w="448"/>
        <w:gridCol w:w="6951"/>
        <w:gridCol w:w="29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4"/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5"/>
        <w:gridCol w:w="808"/>
        <w:gridCol w:w="808"/>
        <w:gridCol w:w="2655"/>
        <w:gridCol w:w="53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0"/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  <w:bookmarkEnd w:id="241"/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Погашение займов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0"/>
        <w:gridCol w:w="4625"/>
      </w:tblGrid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утвержденное решением Текелийского городского маслихата от "21" декабря 2017 года № 21-136 "О бюджете города Текели на 2018-2020 годы"</w:t>
            </w:r>
          </w:p>
        </w:tc>
      </w:tr>
    </w:tbl>
    <w:bookmarkStart w:name="z514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2020 год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4"/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2 701 988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88 803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53 198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2 347 842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2 347 842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2 347 842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6"/>
        <w:gridCol w:w="1173"/>
        <w:gridCol w:w="1174"/>
        <w:gridCol w:w="5812"/>
        <w:gridCol w:w="27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2"/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2 701 988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9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0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1 451 377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948 125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948 125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895 433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2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341 378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7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1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2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2"/>
        <w:gridCol w:w="546"/>
        <w:gridCol w:w="546"/>
        <w:gridCol w:w="546"/>
        <w:gridCol w:w="5243"/>
        <w:gridCol w:w="36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42"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1"/>
        <w:gridCol w:w="746"/>
        <w:gridCol w:w="746"/>
        <w:gridCol w:w="3396"/>
        <w:gridCol w:w="49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46"/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4"/>
        <w:gridCol w:w="467"/>
        <w:gridCol w:w="467"/>
        <w:gridCol w:w="467"/>
        <w:gridCol w:w="6260"/>
        <w:gridCol w:w="31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51"/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2"/>
        <w:gridCol w:w="448"/>
        <w:gridCol w:w="448"/>
        <w:gridCol w:w="6951"/>
        <w:gridCol w:w="29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8"/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5"/>
        <w:gridCol w:w="808"/>
        <w:gridCol w:w="808"/>
        <w:gridCol w:w="2655"/>
        <w:gridCol w:w="53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64"/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  <w:bookmarkEnd w:id="465"/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0"/>
        <w:gridCol w:w="4625"/>
      </w:tblGrid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утвержденное решением Текелийского городского маслихата от "21" декабря 2017 года № 21-136 "О бюджете города Текели на 2018-2020 годы"</w:t>
            </w:r>
          </w:p>
        </w:tc>
      </w:tr>
    </w:tbl>
    <w:bookmarkStart w:name="z748" w:id="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органу местного самоуправления на 2018 год</w:t>
      </w:r>
    </w:p>
    <w:bookmarkEnd w:id="4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1"/>
        <w:gridCol w:w="6577"/>
        <w:gridCol w:w="3882"/>
      </w:tblGrid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68"/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0"/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Рудничного сельского округа города Текели"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0"/>
        <w:gridCol w:w="4625"/>
      </w:tblGrid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утвержденное решением Текелийского городского маслихата от "21" декабря 2017 года № 21-136 "О бюджете города Текели на 2018-2020 годы"</w:t>
            </w:r>
          </w:p>
        </w:tc>
      </w:tr>
    </w:tbl>
    <w:bookmarkStart w:name="z753" w:id="4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города, не подлежащих секвестру в процессе исполнения бюджета города на 2018 год</w:t>
      </w:r>
    </w:p>
    <w:bookmarkEnd w:id="4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72"/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77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