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9d9da" w14:textId="089d9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Текелийского городского маслихата от 21 декабря 2016 года № 11-55 "О бюджете города Текели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8 декабря 2017 года № 20-130. Зарегистрировано Департаментом юстиции Алматинской области 14 декабря 2017 года № 4415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Текелийский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Текелийского городского маслихата "О бюджете города Текели на 2017-2019 годы" от 21 декабря 2016 года № 11-55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4045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января 2017 года в городской газете "Текели тынысы")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2017-2019 годы согласно приложениям 1, 2 и 3 соответственно, в том числе на 2017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3071247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241496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27815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40120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2761816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482200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862626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1416990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2)затраты 3127289 тысяч тенге;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4)сальдо по операциям с финансовыми активами 0 тенге;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(-) 56042 тысячи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56042 тысячи тенге.".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Текелийского городского маслихата "По вопросам бюджета и экономики".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Текелийского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6"/>
        <w:gridCol w:w="5384"/>
      </w:tblGrid>
      <w:tr>
        <w:trPr>
          <w:trHeight w:val="30" w:hRule="atLeast"/>
        </w:trPr>
        <w:tc>
          <w:tcPr>
            <w:tcW w:w="86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Текелийского городского маслихата от 8 декабря 2017 года № 20-130 "О внесении изменений в решение Текелийского городского маслихата от 21 декабря 2016 года № 11-55 "О бюджете города Текели на 2017-2019 годы"</w:t>
            </w:r>
          </w:p>
        </w:tc>
      </w:tr>
      <w:tr>
        <w:trPr>
          <w:trHeight w:val="30" w:hRule="atLeast"/>
        </w:trPr>
        <w:tc>
          <w:tcPr>
            <w:tcW w:w="86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утвержденное решением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Текелийского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11-55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 города Текели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2017-2019 годы"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Текели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3 071 247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2 761 816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2 761 816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2 761 816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6"/>
        <w:gridCol w:w="1173"/>
        <w:gridCol w:w="1174"/>
        <w:gridCol w:w="5812"/>
        <w:gridCol w:w="2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3"/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3 127 289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1 241 585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909 583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909 583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859 497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773 270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473 428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432 430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354 254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341 221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Текущее обустройство моногородов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2"/>
        <w:gridCol w:w="546"/>
        <w:gridCol w:w="546"/>
        <w:gridCol w:w="546"/>
        <w:gridCol w:w="5243"/>
        <w:gridCol w:w="3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9"/>
        </w:tc>
        <w:tc>
          <w:tcPr>
            <w:tcW w:w="3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1"/>
        <w:gridCol w:w="746"/>
        <w:gridCol w:w="746"/>
        <w:gridCol w:w="3396"/>
        <w:gridCol w:w="49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2"/>
        </w:tc>
        <w:tc>
          <w:tcPr>
            <w:tcW w:w="4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1"/>
        <w:gridCol w:w="490"/>
        <w:gridCol w:w="490"/>
        <w:gridCol w:w="491"/>
        <w:gridCol w:w="5956"/>
        <w:gridCol w:w="32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7"/>
        </w:tc>
        <w:tc>
          <w:tcPr>
            <w:tcW w:w="3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4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-56042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0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3"/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9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