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250c" w14:textId="b012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2016 года № 15-57 "О бюджете города Капшагай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13 июня 2017 года № 21-84. Зарегистрировано Департаментом юстиции Алматинской 21 июня 2017 года № 4250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Капшагайского городского маслихата от 22 декабря 2016 года № 15-57 "О бюджете города Капшагай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газете "Нурлы олке")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2017-2019 годы, согласно приложениям 1, 2,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9058052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2059981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41967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80000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6876104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целевые текущие трансферты 1122404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целевые трансферты на развитие 2282210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3471490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9178643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1535897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1540340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4443 тысячи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1656488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1656488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6"/>
        <w:gridCol w:w="5384"/>
      </w:tblGrid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13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21-84 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Капшагайского городского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2016 года № 15-57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Капшагай на 2017-2019 годы" </w:t>
            </w:r>
          </w:p>
        </w:tc>
      </w:tr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Капшагайского городского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2016 года № 15-57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Капшагай на 2017-2019 годы" 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812"/>
        <w:gridCol w:w="1711"/>
        <w:gridCol w:w="1712"/>
        <w:gridCol w:w="3292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2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365"/>
        <w:gridCol w:w="1144"/>
        <w:gridCol w:w="1244"/>
        <w:gridCol w:w="736"/>
        <w:gridCol w:w="1154"/>
        <w:gridCol w:w="520"/>
        <w:gridCol w:w="2479"/>
        <w:gridCol w:w="350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68"/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7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