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241e" w14:textId="ecc2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Талдыкорганского городского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19 апреля 2017 года № 96. Зарегистрировано Департаментом юстиции Алматинской области 2 мая 2017 года № 4205. Утратило силу решением Талдыкорганского городского маслихата Алматинской области от 19 марта 2018 года № 163</w:t>
      </w:r>
    </w:p>
    <w:p>
      <w:pPr>
        <w:spacing w:after="0"/>
        <w:ind w:left="0"/>
        <w:jc w:val="both"/>
      </w:pPr>
      <w:bookmarkStart w:name="z11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Талдыкорганского городского маслихата Алматинской области от 19.03.2018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1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1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Талдыкорганского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"Об утверждении методики оценки деятельности административных государственных служащих корпуса "Б" аппарата Талдыкорганского городского маслихата" от 13 апреля 2016 года № 13 (зарегистрирован в Реестре государственной регистрации нормативных правовых актов № 3825, опубликован 20 марта 2016 года в газете "Талдыкорган").</w:t>
      </w:r>
    </w:p>
    <w:bookmarkEnd w:id="3"/>
    <w:bookmarkStart w:name="z1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городского маслихата Т. Бигужанова.</w:t>
      </w:r>
    </w:p>
    <w:bookmarkEnd w:id="4"/>
    <w:bookmarkStart w:name="z1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Яхимович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Булдыбаев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Талдыкорганского городского маслихата от "19" апреля 2017 года № 96</w:t>
            </w:r>
          </w:p>
        </w:tc>
      </w:tr>
    </w:tbl>
    <w:bookmarkStart w:name="z1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Талдыкорганского городского маслихата</w:t>
      </w:r>
    </w:p>
    <w:bookmarkEnd w:id="6"/>
    <w:bookmarkStart w:name="z1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5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Настоящая методика оценки деятельности административных государственных служащих корпуса "Б" аппарата Талдыкорганского городского маслихата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 и определяет алгоритм оценки деятельности административных государственных служащих корпуса "Б" аппарата Талдыкорганского городского маслихата (далее - служащие корпуса "Б").</w:t>
      </w:r>
    </w:p>
    <w:bookmarkEnd w:id="8"/>
    <w:bookmarkStart w:name="z1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9"/>
    <w:bookmarkStart w:name="z5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10"/>
    <w:bookmarkStart w:name="z1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1"/>
    <w:bookmarkStart w:name="z1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2"/>
    <w:bookmarkStart w:name="z1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составляет менее трех месяцев, а также в период испытательного срока.</w:t>
      </w:r>
    </w:p>
    <w:bookmarkEnd w:id="13"/>
    <w:bookmarkStart w:name="z1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4"/>
    <w:bookmarkStart w:name="z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5"/>
    <w:bookmarkStart w:name="z1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6"/>
    <w:bookmarkStart w:name="z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7"/>
    <w:bookmarkStart w:name="z1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8"/>
    <w:bookmarkStart w:name="z1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9"/>
    <w:bookmarkStart w:name="z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специалист аппарата, занимающийся кадровыми вопросами. </w:t>
      </w:r>
    </w:p>
    <w:bookmarkEnd w:id="20"/>
    <w:bookmarkStart w:name="z6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1"/>
    <w:bookmarkStart w:name="z1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2"/>
    <w:bookmarkStart w:name="z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3"/>
    <w:bookmarkStart w:name="z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4"/>
    <w:bookmarkStart w:name="z1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специалист аппарата, занимающийся кадровыми вопросами. Секретарь Комиссии по оценке не принимает участие в голосовании.</w:t>
      </w:r>
    </w:p>
    <w:bookmarkEnd w:id="25"/>
    <w:bookmarkStart w:name="z6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6"/>
    <w:bookmarkStart w:name="z6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6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0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8"/>
    <w:bookmarkStart w:name="z6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9"/>
    <w:bookmarkStart w:name="z6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специалисту аппарата, занимающегося кадровыми вопросами. Второй экземпляр находится у руководителя структурного подразделения служащего корпуса "Б".</w:t>
      </w:r>
    </w:p>
    <w:bookmarkEnd w:id="30"/>
    <w:bookmarkStart w:name="z6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1"/>
    <w:bookmarkStart w:name="z6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Специалист аппарата, занимающийся кадровыми вопросами формирует график проведения оценки по согласованию с председателем Комиссии по оценке.</w:t>
      </w:r>
    </w:p>
    <w:bookmarkEnd w:id="32"/>
    <w:bookmarkStart w:name="z1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аппарата, занимающийся кадровыми вопросами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3"/>
    <w:bookmarkStart w:name="z1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4"/>
    <w:bookmarkStart w:name="z7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5"/>
    <w:bookmarkStart w:name="z7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6"/>
    <w:bookmarkStart w:name="z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 согласно приложению 1-1 к настоящей Методике.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Талдыкорганского городского маслихата Алматинской области от 27.09.2017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Показатели деятельности, превышающие средние объемы текущей работы и сложные виды деятельности распределены по пятиуровневой шкале в порядке возрастания объема и сложности осуществляемой работы от "+1" до "+5" баллов. При этом,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 вид деятельности служащему корпуса "Б" непосредственным руководителем присваиваются баллы согласно приложению 1-1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Талдыкорганского городского маслихата Алматинской области от 27.09.2017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Start w:name="z7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контрольных документов и обращений физических и юридических лиц.</w:t>
      </w:r>
    </w:p>
    <w:bookmarkEnd w:id="39"/>
    <w:bookmarkStart w:name="z1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нарушений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0"/>
    <w:bookmarkStart w:name="z7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1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1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1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специалиста аппарата, занимающегося кадровыми вопросами и непосредственного руководителя служащего корпуса "Б".</w:t>
      </w:r>
    </w:p>
    <w:bookmarkEnd w:id="44"/>
    <w:bookmarkStart w:name="z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- 2" балла за каждый факт нарушения.</w:t>
      </w:r>
    </w:p>
    <w:bookmarkEnd w:id="45"/>
    <w:bookmarkStart w:name="z7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7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специалистом аппарата, занимающегося кадровыми вопросами,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8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1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49"/>
    <w:bookmarkStart w:name="z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14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3"/>
    <w:bookmarkStart w:name="z15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5"/>
    <w:bookmarkStart w:name="z8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5. Годовая оценка</w:t>
      </w:r>
    </w:p>
    <w:bookmarkEnd w:id="56"/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9"/>
    <w:bookmarkStart w:name="z15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0"/>
    <w:bookmarkStart w:name="z15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1"/>
    <w:bookmarkStart w:name="z15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2"/>
    <w:bookmarkStart w:name="z15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4"/>
    <w:bookmarkStart w:name="z15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специалистом аппарата, занимающегося кадровыми вопросами не позднее пяти рабочих дней до заседания Комиссии по оценке по следующей формуле:</w:t>
      </w:r>
    </w:p>
    <w:bookmarkEnd w:id="66"/>
    <w:bookmarkStart w:name="z15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7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2 балла,</w:t>
      </w:r>
    </w:p>
    <w:bookmarkEnd w:id="70"/>
    <w:bookmarkStart w:name="z16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1"/>
    <w:bookmarkStart w:name="z16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2"/>
    <w:bookmarkStart w:name="z16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3"/>
    <w:bookmarkStart w:name="z16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5"/>
    <w:bookmarkStart w:name="z9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Специалист аппарата, занимающийся кадровыми вопросами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7"/>
    <w:bookmarkStart w:name="z16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аппарата, занимающийся кадровыми вопросами предоставляет на заседание Комиссии следующие документы:</w:t>
      </w:r>
    </w:p>
    <w:bookmarkEnd w:id="78"/>
    <w:bookmarkStart w:name="z16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9"/>
    <w:bookmarkStart w:name="z17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0"/>
    <w:bookmarkStart w:name="z17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2"/>
    <w:bookmarkStart w:name="z17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3"/>
    <w:bookmarkStart w:name="z17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4"/>
    <w:bookmarkStart w:name="z17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о пересмотре результатов оценки Комиссия корректирует оценку с соответствующим пояснением в протоколе.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</w:p>
    <w:bookmarkEnd w:id="86"/>
    <w:bookmarkStart w:name="z17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7"/>
    <w:bookmarkStart w:name="z17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специалистом аппарата, занимающегося кадровыми вопросами в произвольной форме составляется акт об отказе от ознакомления.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4 настоящей Методики, а также подписанный протокол заседания Комиссии хранятся у специалиста аппарата, занимающегося кадровыми вопросами.</w:t>
      </w:r>
    </w:p>
    <w:bookmarkEnd w:id="89"/>
    <w:bookmarkStart w:name="z9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4"/>
    <w:bookmarkStart w:name="z10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8"/>
    <w:bookmarkStart w:name="z17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оценки деятельности административных государственных служащих корпуса "Б" аппарата Талдыкорганского городского маслихата </w:t>
            </w:r>
          </w:p>
        </w:tc>
      </w:tr>
    </w:tbl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3"/>
    <w:bookmarkStart w:name="z17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</w:t>
      </w:r>
    </w:p>
    <w:bookmarkEnd w:id="104"/>
    <w:bookmarkStart w:name="z17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государственного служащего корпуса "Б"</w:t>
      </w:r>
    </w:p>
    <w:bookmarkEnd w:id="105"/>
    <w:bookmarkStart w:name="z18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6"/>
    <w:bookmarkStart w:name="z18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bookmarkEnd w:id="107"/>
    <w:bookmarkStart w:name="z18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</w:t>
      </w:r>
    </w:p>
    <w:bookmarkEnd w:id="108"/>
    <w:bookmarkStart w:name="z18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</w:t>
      </w:r>
    </w:p>
    <w:bookmarkEnd w:id="109"/>
    <w:bookmarkStart w:name="z18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1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показатели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6"/>
    <w:bookmarkStart w:name="z19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вслучае ее (их) отсутствия, исходя из функциональных обязанностей служащего.</w:t>
      </w:r>
    </w:p>
    <w:bookmarkEnd w:id="117"/>
    <w:bookmarkStart w:name="z19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</w:t>
      </w:r>
    </w:p>
    <w:bookmarkEnd w:id="118"/>
    <w:bookmarkStart w:name="z19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них не менее половины измеримых.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8"/>
        <w:gridCol w:w="6252"/>
      </w:tblGrid>
      <w:tr>
        <w:trPr>
          <w:trHeight w:val="30" w:hRule="atLeast"/>
        </w:trPr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0"/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  <w:bookmarkEnd w:id="12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1-1 к Методике оценки деятельности административных государственных служащих корпуса "Б" аппарата Талдыкорганского городского маслихата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1-1 решением Талдыкорганского городского маслихата Алматинской области от 27.09.2017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баллов за поощряемые показатели и виды деятельности административных государственных служаших корпуса "Б" аппарата Талдыкорганского городского маслихата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6"/>
        <w:gridCol w:w="10694"/>
      </w:tblGrid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  <w:bookmarkEnd w:id="123"/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Поощряемые показатели и виды деятельности</w:t>
            </w:r>
          </w:p>
        </w:tc>
      </w:tr>
      <w:tr>
        <w:trPr>
          <w:trHeight w:val="30" w:hRule="atLeast"/>
        </w:trPr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</w:p>
          <w:bookmarkEnd w:id="124"/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нормативных правовых актов, проведение правового мониторинга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Своевременное проведение корректировки в составы территориальной, окружных и участковых избирательных комиссии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Качественная и своевременная подготовка материалов, докладов к отчету депутатов городского маслихата перед избирателями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и своевременное выполнение задании других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предложении при исполнении своих должностных обязанностей для эффективной деятельности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конкурсной комиссии по государственным закупкам товаров, работ и услуг, а также проведение государственных закупок товаров, работ и услуг способом запроса ценовых предложений из одного источника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встреч депутатов городского маслихата с жителями избирательных округов </w:t>
            </w:r>
          </w:p>
        </w:tc>
      </w:tr>
      <w:tr>
        <w:trPr>
          <w:trHeight w:val="30" w:hRule="atLeast"/>
        </w:trPr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</w:t>
            </w:r>
          </w:p>
          <w:bookmarkEnd w:id="125"/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организация деятельности аттестационной, конкурсной, дисциплинарной и оценочной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Дежурство, выход на работу для исполнения оперативных заданий во внерабочее время, в выходные и праздничные дни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Составление, утверждение, исполнение индивидуальных планов финансирования, бюджетного плана, сводного плана финансово-хозяйственной службы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обработка, сдача документов в архив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обращений, требующих дополнительного изучения и проверки</w:t>
            </w:r>
          </w:p>
        </w:tc>
      </w:tr>
      <w:tr>
        <w:trPr>
          <w:trHeight w:val="30" w:hRule="atLeast"/>
        </w:trPr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</w:p>
          <w:bookmarkEnd w:id="126"/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 должностей и выполнение обязанностей временно отсутствующего (не менее 10 рабочих дней) государственного 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статей, публикации и информации о деятельности городского маслихата и постоянных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обеспечение обучением государственных служащих аппарата маслихата, подлежащих обучению</w:t>
            </w:r>
          </w:p>
        </w:tc>
      </w:tr>
      <w:tr>
        <w:trPr>
          <w:trHeight w:val="30" w:hRule="atLeast"/>
        </w:trPr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</w:t>
            </w:r>
          </w:p>
          <w:bookmarkEnd w:id="127"/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публикация информации в интернет-ресурсе городского маслихата и в средствах массовой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наставнической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Разъяснение нормативных правовых актов, применяемых в работе государственного органа в соответствий со своей спецификой</w:t>
            </w:r>
          </w:p>
        </w:tc>
      </w:tr>
      <w:tr>
        <w:trPr>
          <w:trHeight w:val="30" w:hRule="atLeast"/>
        </w:trPr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  <w:bookmarkEnd w:id="128"/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 коллектива (спортивные и культурные мероприятия)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текстов поздравлении, почетных и благодарственных писем от имени городского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 и фото съемка на сессиях городского маслихата, заседаниях постоянных комиссии и на мероприятиях проводимых аппаратом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оценки деятельности административных государственных служащих корпуса "Б" аппарата Талдыкорганского городского маслихата </w:t>
            </w:r>
          </w:p>
        </w:tc>
      </w:tr>
    </w:tbl>
    <w:bookmarkStart w:name="z20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9"/>
    <w:bookmarkStart w:name="z20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30"/>
    <w:bookmarkStart w:name="z20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31"/>
    <w:bookmarkStart w:name="z20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bookmarkEnd w:id="132"/>
    <w:bookmarkStart w:name="z20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33"/>
    <w:bookmarkStart w:name="z20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</w:t>
      </w:r>
    </w:p>
    <w:bookmarkEnd w:id="134"/>
    <w:bookmarkStart w:name="z21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35"/>
    <w:bookmarkStart w:name="z21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6"/>
    <w:bookmarkStart w:name="z21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37"/>
    <w:bookmarkStart w:name="z21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1635"/>
        <w:gridCol w:w="1386"/>
        <w:gridCol w:w="692"/>
        <w:gridCol w:w="695"/>
        <w:gridCol w:w="819"/>
        <w:gridCol w:w="1260"/>
        <w:gridCol w:w="2139"/>
        <w:gridCol w:w="2140"/>
        <w:gridCol w:w="613"/>
      </w:tblGrid>
      <w:tr>
        <w:trPr>
          <w:trHeight w:val="30" w:hRule="atLeast"/>
        </w:trPr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1"/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2"/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</w:t>
            </w:r>
          </w:p>
          <w:bookmarkEnd w:id="14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оценки деятельности административных государственных служащих корпуса "Б" аппарата Талдыкорганского городского маслихата </w:t>
            </w:r>
          </w:p>
        </w:tc>
      </w:tr>
    </w:tbl>
    <w:bookmarkStart w:name="z22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6"/>
    <w:bookmarkStart w:name="z22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47"/>
    <w:bookmarkStart w:name="z23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48"/>
    <w:bookmarkStart w:name="z23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</w:p>
    <w:bookmarkEnd w:id="149"/>
    <w:bookmarkStart w:name="z23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50"/>
    <w:bookmarkStart w:name="z23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</w:t>
      </w:r>
    </w:p>
    <w:bookmarkEnd w:id="151"/>
    <w:bookmarkStart w:name="z23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52"/>
    <w:bookmarkStart w:name="z23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53"/>
    <w:bookmarkStart w:name="z23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54"/>
    <w:bookmarkStart w:name="z23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2573"/>
        <w:gridCol w:w="3962"/>
        <w:gridCol w:w="1658"/>
        <w:gridCol w:w="1658"/>
        <w:gridCol w:w="737"/>
      </w:tblGrid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6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7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1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8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2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9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3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0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5"/>
        <w:gridCol w:w="6445"/>
      </w:tblGrid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61"/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6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оценки деятельности административных государственных служащих корпуса "Б" аппарата Талдыкорганского городского маслихата </w:t>
            </w:r>
          </w:p>
        </w:tc>
      </w:tr>
    </w:tbl>
    <w:bookmarkStart w:name="z25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3"/>
    <w:bookmarkStart w:name="z25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64"/>
    <w:bookmarkStart w:name="z25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65"/>
    <w:bookmarkStart w:name="z25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</w:p>
    <w:bookmarkEnd w:id="166"/>
    <w:bookmarkStart w:name="z25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67"/>
    <w:bookmarkStart w:name="z25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квартальная/годовая и оцениваемый период (квартал и (или) год)</w:t>
      </w:r>
    </w:p>
    <w:bookmarkEnd w:id="168"/>
    <w:bookmarkStart w:name="z25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70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171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2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3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4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75"/>
    <w:bookmarkStart w:name="z26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</w:t>
      </w:r>
    </w:p>
    <w:bookmarkEnd w:id="176"/>
    <w:bookmarkStart w:name="z26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</w:p>
    <w:bookmarkEnd w:id="177"/>
    <w:bookmarkStart w:name="z26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78"/>
    <w:bookmarkStart w:name="z26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</w:p>
    <w:bookmarkEnd w:id="179"/>
    <w:bookmarkStart w:name="z27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80"/>
    <w:bookmarkStart w:name="z27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</w:p>
    <w:bookmarkEnd w:id="181"/>
    <w:bookmarkStart w:name="z27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82"/>
    <w:bookmarkStart w:name="z27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</w:p>
    <w:bookmarkEnd w:id="1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