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7ad5" w14:textId="8497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декабря 2017 года № 584. Зарегистрировано Департаментом юстиции Алматинской области 18 января 2018 года № 4506.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государственный услуги "Предоставление водных объектов в обособленное или совместное пользование на конкурсной основе",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услуг" от 22 сентября 2015 года № 420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29 декабря 2015 года в газетах "Жетысу" и "Огни Алатау").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28 декабря 2017 года № 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05.06.2018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11765) (далее –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10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подразлелений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руководителю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28 (двадцать восемь)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– 1 (один) час. Результат – выдача результата оказания государственной услуги.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 1) сотрудник канцелярии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  <w:r>
              <w:br/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882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28 декабря 2017 года № 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05.06.2018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бесплатно физическим и юридическим лицам (далее – услугополучатель) местными исполнительными органами области, районов, городов областного значения (далее – услугодатель). 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11765) (далее – Стандарт). 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представлении водного объекта в обособленное или совместное пользование между местными исполнительными органами областей,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10 Стандарта.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 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руководителю услугодателя;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41 (сорок один) рабочих дней. Результат – направление результата оказания государственной услуги на подпись руководителю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– 1 (один) час. Результат – выдача результата оказания государственной услуги. 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Стандарта) - 15 (пятнадцать) минут;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  <w:r>
              <w:br/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2898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