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08e1b" w14:textId="a808e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водоохранных зон, полос прудов на реке Теренкара и режима их хозяйственного использования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11 сентября 2017 года № 360. Зарегистрировано Департаментом юстиции Алматинской области 27 сентября 2017 года № 4336. Утратило силу постановлением акимата Алматинской области от 16 февраля 2026 года № 17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Утратило силу постановлением акимата Алматинской области от 16.02.2026 </w:t>
      </w:r>
      <w:r>
        <w:rPr>
          <w:rFonts w:ascii="Times New Roman"/>
          <w:b w:val="false"/>
          <w:i w:val="false"/>
          <w:color w:val="000000"/>
          <w:sz w:val="28"/>
        </w:rPr>
        <w:t>№ 17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116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Казaхстан от 9 июля 2003 года,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18 мая 2015 года № 19-1/446 "Об утверждении Правил установления водоохранных зон и полос" (зарегестрирован в Реестре государственной регистрации нормативных правовых актов № 11838) и на основании утвержденной проектной документации "Установление водоохранных зон и полос прудов в пределах границ земельного участка (кадастровый номер 03-044-128-119)", акимат Алматинской области </w:t>
      </w:r>
      <w:r>
        <w:rPr>
          <w:rFonts w:ascii="Times New Roman"/>
          <w:b/>
          <w:i w:val="false"/>
          <w:color w:val="000000"/>
          <w:sz w:val="28"/>
        </w:rPr>
        <w:t>ПОСТАНOВЛЯЕТ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водоохранные зоны и полосы прудов на реке Теренкара в пределах границ земельного участка (кадастровый номер 03-044-128-119),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 режим хозяйственного использования водоохранных зон и полос прудов на реке Теренкара в пределах границ земельного участка (кадастровый номер 03-044-128-119),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природных ресурсов и регулирования природопользования Алматинской области передать проект "Установление водоохранных зон и полос прудов в пределах границ земельного участка (кадастровый номер 03-044-128-119)" акимату Енбекшиказахского района для внесения изменений в земельно-кадастровую документацию.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заместителя акима области С. Бескемпирова.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Алматинской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Турлашов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 акимата Алматинской области от "11" сентября 2017 года № 360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Водоохранные зоны и полосы прудов на реке Теренкара в пределах границ земельного участка (кадастровый номер 03-044-128-119)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водоохранных зон,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водоохранных полос,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Пруды на реке Теренкара в пределах границ земельного участка (кадастровый номер 03-044-128-119)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 акимата Алматинской области от "11" сентября 2017 года № 360</w:t>
            </w:r>
          </w:p>
        </w:tc>
      </w:tr>
    </w:tbl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Режим хозяйственного использования водоохранных зон и полос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режим разработан в соответствии с Водным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для поддержания водных объектов в состоянии, соответствующем санитарно-гигиеническим и экологическим требованиям, для предотвращения загрязнения, засорения и истощения поверхностных вод, а также сохранения растительного и животного мира.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пределах водоохранных полос запрещаются: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хозяйственная и иная деятельность, ухудшающая качественное и гидрологическое состояние (загрязнение, засорение, истощение) водных объектов;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строительство и эксплуатация зданий и сооружений, за исключением водохозяйственных и водозаборных сооружений и их коммуникаций, мостов, мостовых сооружений, причалов, портов, пирсов и иных объектов транспортной инфраструктуры, объектов по использованию возобновляемых источников энергии (гидродинамической энергии воды), а также связанных с деятельностью водного транспорта, а также рекреационных зон на водном объекте;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предоставление земельных участков под садоводство и дачное строительство;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эксплуатация существующих объектов, не обеспеченных сооружениями и устройствами, предотвращающими загрязнение водных объектов и их водоохранных зон и полос;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работ, нарушающих почвенный и травяной покров (в том числе распашка земель, выпас скота, добыча полезных ископаемых), за исключением обработки земель для залужения отдельных участков, посева и посадки леса;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устройство палаточных городков, постоянных стоянок для транспортных средств, летних лагерей для скота;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всех видов удобрений.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пределах водоохранных зон запрещаются: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ввод в эксплуатацию новых и реконструированных объектов, не обеспеченных сооружениями и устройствами, предотвращающими загрязнение и засорение водных объектов и их водоохранных зон и полос;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реконструкции зданий, сооружений, коммуникаций и других объектов, а также производство строительных, дноуглубительных и взрывных работ, добыча полезных ископаемых, прокладка кабелей, трубопроводов и других коммуникаций, буровых, земельных и иных работ без проектов, согласованных в установленном порядке с местными исполнительными органами, уполномоченным органом, уполномоченным государственным органом в области охраны окружающей среды, центральным уполномоченным органом по управлению земельными ресурсами, уполномоченными органами в области энергоснабжения и санитарно-эпидемиологического благополучия населения и другими заинтересованными органами;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и строительство складов для хранения удобрений, пестицидов, ядохимикатов и нефтепродуктов, пунктов технического обслуживания, мойки транспортных средств и сельскохозяйственной техники, механических мастерских, устройство свалок бытовых и промышленных отходов, площадок для заправки аппаратуры пестицидами и ядохимикатами, взлетно-посадочных полос для проведения авиационно-химических работ, а также размещение других объектов, отрицательно влияющих на качество воды;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животноводческих ферм и комплексов, накопителей сточных вод, полей орошения сточными водами, кладбищ, скотомогильников (биотермических ям), а также других объектов, обусловливающих опасность микробного загрязнения поверхностных и подземных вод;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выпас скота с превышением нормы нагрузки, купание и санитарная обработка скота и другие виды хозяйственной деятельности, ухудшающие режим водоемов;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применение способа авиаобработки ядохимикатами и авиаподкормки минеральными удобрениями сельскохозяйственных культур и лесонасаждений на расстоянии менее двух тысяч метров от уреза воды в водном источнике;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пестицидов, на которые не установлены предельно допустимые концентрации, внесение удобрений по снежному покрову, а также использование в качестве удобрений необезвреженных навозосодержащих сточных вод и стойких хлорорганических ядохимикатов.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проведения вынужденной санитарной обработки в водоохранной зоне допускается применение мало- и среднетоксичных нестойких пестицидов.</w:t>
      </w:r>
    </w:p>
    <w:bookmarkEnd w:id="2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